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B6E67" w14:textId="32877271" w:rsidR="00757186" w:rsidRDefault="00757186" w:rsidP="00757186">
      <w:pPr>
        <w:pStyle w:val="berschrift1"/>
      </w:pPr>
      <w:r>
        <w:t>Research proposal</w:t>
      </w:r>
    </w:p>
    <w:p w14:paraId="062E8E44" w14:textId="77777777" w:rsidR="000E1B23" w:rsidRPr="000E1B23" w:rsidRDefault="000E1B23" w:rsidP="000E1B23"/>
    <w:p w14:paraId="39E9574D" w14:textId="43148711" w:rsidR="00757186" w:rsidRDefault="000E1B23" w:rsidP="000E1B23">
      <w:pPr>
        <w:pStyle w:val="berschrift1"/>
        <w:numPr>
          <w:ilvl w:val="0"/>
          <w:numId w:val="1"/>
        </w:numPr>
        <w:tabs>
          <w:tab w:val="left" w:pos="2707"/>
        </w:tabs>
        <w:spacing w:before="120" w:line="240" w:lineRule="auto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>C</w:t>
      </w:r>
      <w:r w:rsidR="001D7AFE" w:rsidRPr="00AE2829">
        <w:rPr>
          <w:b w:val="0"/>
          <w:bCs w:val="0"/>
          <w:sz w:val="18"/>
          <w:szCs w:val="18"/>
        </w:rPr>
        <w:t xml:space="preserve">omplete and </w:t>
      </w:r>
      <w:r w:rsidR="00C354E8">
        <w:rPr>
          <w:b w:val="0"/>
          <w:bCs w:val="0"/>
          <w:sz w:val="18"/>
          <w:szCs w:val="18"/>
        </w:rPr>
        <w:t xml:space="preserve">upload </w:t>
      </w:r>
      <w:r w:rsidR="00AC5642">
        <w:rPr>
          <w:b w:val="0"/>
          <w:bCs w:val="0"/>
          <w:sz w:val="18"/>
          <w:szCs w:val="18"/>
        </w:rPr>
        <w:t>o</w:t>
      </w:r>
      <w:r w:rsidR="00C354E8">
        <w:rPr>
          <w:b w:val="0"/>
          <w:bCs w:val="0"/>
          <w:sz w:val="18"/>
          <w:szCs w:val="18"/>
        </w:rPr>
        <w:t>n</w:t>
      </w:r>
      <w:r w:rsidR="00AC5642">
        <w:rPr>
          <w:b w:val="0"/>
          <w:bCs w:val="0"/>
          <w:sz w:val="18"/>
          <w:szCs w:val="18"/>
        </w:rPr>
        <w:t>to</w:t>
      </w:r>
      <w:r w:rsidR="00C354E8">
        <w:rPr>
          <w:b w:val="0"/>
          <w:bCs w:val="0"/>
          <w:sz w:val="18"/>
          <w:szCs w:val="18"/>
        </w:rPr>
        <w:t xml:space="preserve"> </w:t>
      </w:r>
      <w:r w:rsidR="00AC3EBD">
        <w:rPr>
          <w:b w:val="0"/>
          <w:bCs w:val="0"/>
          <w:sz w:val="18"/>
          <w:szCs w:val="18"/>
        </w:rPr>
        <w:t xml:space="preserve">database </w:t>
      </w:r>
      <w:proofErr w:type="spellStart"/>
      <w:r w:rsidR="00AC3EBD">
        <w:rPr>
          <w:b w:val="0"/>
          <w:bCs w:val="0"/>
          <w:sz w:val="18"/>
          <w:szCs w:val="18"/>
        </w:rPr>
        <w:t>StudentAdmin</w:t>
      </w:r>
      <w:proofErr w:type="spellEnd"/>
      <w:r w:rsidR="001D7AFE" w:rsidRPr="00AE2829">
        <w:rPr>
          <w:b w:val="0"/>
          <w:bCs w:val="0"/>
          <w:sz w:val="18"/>
          <w:szCs w:val="18"/>
        </w:rPr>
        <w:t xml:space="preserve"> </w:t>
      </w:r>
      <w:bookmarkStart w:id="0" w:name="_Hlk122426929"/>
      <w:r w:rsidR="001D7AFE" w:rsidRPr="00AE2829">
        <w:rPr>
          <w:b w:val="0"/>
          <w:bCs w:val="0"/>
          <w:sz w:val="18"/>
          <w:szCs w:val="18"/>
        </w:rPr>
        <w:t>within 6</w:t>
      </w:r>
      <w:r w:rsidR="00C354E8">
        <w:rPr>
          <w:b w:val="0"/>
          <w:bCs w:val="0"/>
          <w:sz w:val="18"/>
          <w:szCs w:val="18"/>
        </w:rPr>
        <w:t>-12</w:t>
      </w:r>
      <w:r w:rsidR="00146056">
        <w:rPr>
          <w:b w:val="0"/>
          <w:bCs w:val="0"/>
          <w:sz w:val="18"/>
          <w:szCs w:val="18"/>
        </w:rPr>
        <w:t xml:space="preserve"> </w:t>
      </w:r>
      <w:r w:rsidR="001D7AFE" w:rsidRPr="00AE2829">
        <w:rPr>
          <w:b w:val="0"/>
          <w:bCs w:val="0"/>
          <w:sz w:val="18"/>
          <w:szCs w:val="18"/>
        </w:rPr>
        <w:t xml:space="preserve">months after start of </w:t>
      </w:r>
      <w:r w:rsidR="00A427D6" w:rsidRPr="00AE2829">
        <w:rPr>
          <w:b w:val="0"/>
          <w:bCs w:val="0"/>
          <w:sz w:val="18"/>
          <w:szCs w:val="18"/>
        </w:rPr>
        <w:t>your</w:t>
      </w:r>
      <w:r w:rsidR="001D7AFE" w:rsidRPr="00AE2829">
        <w:rPr>
          <w:b w:val="0"/>
          <w:bCs w:val="0"/>
          <w:sz w:val="18"/>
          <w:szCs w:val="18"/>
        </w:rPr>
        <w:t xml:space="preserve"> thesis</w:t>
      </w:r>
      <w:bookmarkEnd w:id="0"/>
      <w:r>
        <w:rPr>
          <w:b w:val="0"/>
          <w:bCs w:val="0"/>
          <w:sz w:val="18"/>
          <w:szCs w:val="18"/>
        </w:rPr>
        <w:t>.</w:t>
      </w:r>
    </w:p>
    <w:p w14:paraId="492732A1" w14:textId="058E7225" w:rsidR="00096AD7" w:rsidRPr="00096AD7" w:rsidRDefault="000E1B23" w:rsidP="000E1B23">
      <w:pPr>
        <w:pStyle w:val="berschrift1"/>
        <w:numPr>
          <w:ilvl w:val="0"/>
          <w:numId w:val="1"/>
        </w:numPr>
        <w:tabs>
          <w:tab w:val="left" w:pos="2707"/>
        </w:tabs>
        <w:spacing w:line="240" w:lineRule="auto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>Su</w:t>
      </w:r>
      <w:r w:rsidR="00096AD7" w:rsidRPr="00793B99">
        <w:rPr>
          <w:b w:val="0"/>
          <w:bCs w:val="0"/>
          <w:sz w:val="18"/>
          <w:szCs w:val="18"/>
        </w:rPr>
        <w:t>bmit to all members of your PhD committee before each meeting</w:t>
      </w:r>
      <w:r>
        <w:rPr>
          <w:b w:val="0"/>
          <w:bCs w:val="0"/>
          <w:sz w:val="18"/>
          <w:szCs w:val="18"/>
        </w:rPr>
        <w:t>.</w:t>
      </w:r>
    </w:p>
    <w:p w14:paraId="7BC8C303" w14:textId="77777777" w:rsidR="001D7AFE" w:rsidRPr="001D7AFE" w:rsidRDefault="001D7AFE" w:rsidP="001D7AF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6599"/>
      </w:tblGrid>
      <w:tr w:rsidR="00757186" w:rsidRPr="000858AE" w14:paraId="2C0E8CD7" w14:textId="77777777" w:rsidTr="007862AA">
        <w:trPr>
          <w:trHeight w:val="425"/>
        </w:trPr>
        <w:tc>
          <w:tcPr>
            <w:tcW w:w="9004" w:type="dxa"/>
            <w:gridSpan w:val="2"/>
            <w:shd w:val="clear" w:color="auto" w:fill="FFFF99"/>
            <w:vAlign w:val="center"/>
          </w:tcPr>
          <w:p w14:paraId="2D2CD5B0" w14:textId="77777777" w:rsidR="00757186" w:rsidRPr="000858AE" w:rsidRDefault="00757186" w:rsidP="007862AA">
            <w:pPr>
              <w:spacing w:line="240" w:lineRule="auto"/>
              <w:rPr>
                <w:b/>
              </w:rPr>
            </w:pPr>
            <w:r w:rsidRPr="00093A9A">
              <w:rPr>
                <w:b/>
              </w:rPr>
              <w:t>PhD student</w:t>
            </w:r>
          </w:p>
        </w:tc>
      </w:tr>
      <w:tr w:rsidR="006C2EDD" w:rsidRPr="00410AAB" w14:paraId="18658236" w14:textId="77777777" w:rsidTr="006C2EDD">
        <w:trPr>
          <w:trHeight w:val="918"/>
        </w:trPr>
        <w:tc>
          <w:tcPr>
            <w:tcW w:w="2405" w:type="dxa"/>
            <w:vAlign w:val="center"/>
          </w:tcPr>
          <w:p w14:paraId="197B5600" w14:textId="77777777" w:rsidR="006C2EDD" w:rsidRPr="00093A9A" w:rsidRDefault="006C2EDD" w:rsidP="006C2EDD">
            <w:pPr>
              <w:spacing w:before="20" w:after="20"/>
            </w:pPr>
            <w:r w:rsidRPr="00093A9A">
              <w:t>Name, first name:</w:t>
            </w:r>
          </w:p>
          <w:p w14:paraId="0D5D5314" w14:textId="77777777" w:rsidR="006C2EDD" w:rsidRPr="00093A9A" w:rsidRDefault="006C2EDD" w:rsidP="006C2EDD">
            <w:pPr>
              <w:spacing w:before="20" w:after="20"/>
            </w:pPr>
            <w:r w:rsidRPr="00093A9A">
              <w:t>E-mail:</w:t>
            </w:r>
          </w:p>
        </w:tc>
        <w:tc>
          <w:tcPr>
            <w:tcW w:w="6599" w:type="dxa"/>
            <w:vAlign w:val="center"/>
          </w:tcPr>
          <w:p w14:paraId="5048EAD3" w14:textId="77777777" w:rsidR="006C2EDD" w:rsidRPr="00C354E8" w:rsidRDefault="006C2EDD" w:rsidP="006C2EDD">
            <w:pPr>
              <w:spacing w:before="20" w:after="20"/>
            </w:pPr>
          </w:p>
        </w:tc>
      </w:tr>
      <w:tr w:rsidR="006C2EDD" w:rsidRPr="00410AAB" w14:paraId="5A0BCF04" w14:textId="77777777" w:rsidTr="006C2EDD">
        <w:trPr>
          <w:trHeight w:val="918"/>
        </w:trPr>
        <w:tc>
          <w:tcPr>
            <w:tcW w:w="2405" w:type="dxa"/>
            <w:vAlign w:val="center"/>
          </w:tcPr>
          <w:p w14:paraId="4B5EAED2" w14:textId="5C7DE94F" w:rsidR="006C2EDD" w:rsidRDefault="006C2EDD" w:rsidP="006C2EDD">
            <w:pPr>
              <w:spacing w:before="20" w:after="20"/>
            </w:pPr>
            <w:r>
              <w:t>Research group</w:t>
            </w:r>
          </w:p>
          <w:p w14:paraId="496954F2" w14:textId="7AD83875" w:rsidR="006C2EDD" w:rsidRPr="00093A9A" w:rsidRDefault="006C2EDD" w:rsidP="006C2EDD">
            <w:pPr>
              <w:spacing w:before="20" w:after="20"/>
            </w:pPr>
            <w:r>
              <w:t>and address</w:t>
            </w:r>
          </w:p>
        </w:tc>
        <w:tc>
          <w:tcPr>
            <w:tcW w:w="6599" w:type="dxa"/>
            <w:vAlign w:val="center"/>
          </w:tcPr>
          <w:p w14:paraId="68ECA892" w14:textId="77777777" w:rsidR="006C2EDD" w:rsidRPr="00410AAB" w:rsidRDefault="006C2EDD" w:rsidP="006C2EDD">
            <w:pPr>
              <w:spacing w:before="20" w:after="20"/>
              <w:rPr>
                <w:lang w:val="fr-FR"/>
              </w:rPr>
            </w:pPr>
          </w:p>
        </w:tc>
      </w:tr>
      <w:tr w:rsidR="006C2EDD" w:rsidRPr="00410AAB" w14:paraId="43F2AFBD" w14:textId="77777777" w:rsidTr="006C2EDD">
        <w:trPr>
          <w:trHeight w:val="650"/>
        </w:trPr>
        <w:tc>
          <w:tcPr>
            <w:tcW w:w="2405" w:type="dxa"/>
            <w:vAlign w:val="center"/>
          </w:tcPr>
          <w:p w14:paraId="313748BE" w14:textId="77777777" w:rsidR="006C2EDD" w:rsidRPr="00093A9A" w:rsidRDefault="006C2EDD" w:rsidP="006C2EDD">
            <w:pPr>
              <w:spacing w:before="20" w:after="20"/>
            </w:pPr>
            <w:r>
              <w:t>Official supervisor</w:t>
            </w:r>
          </w:p>
        </w:tc>
        <w:tc>
          <w:tcPr>
            <w:tcW w:w="6599" w:type="dxa"/>
            <w:vAlign w:val="center"/>
          </w:tcPr>
          <w:p w14:paraId="30EE6057" w14:textId="77777777" w:rsidR="006C2EDD" w:rsidRPr="00410AAB" w:rsidRDefault="006C2EDD" w:rsidP="006C2EDD">
            <w:pPr>
              <w:spacing w:before="20" w:after="20"/>
              <w:rPr>
                <w:lang w:val="fr-FR"/>
              </w:rPr>
            </w:pPr>
          </w:p>
        </w:tc>
      </w:tr>
      <w:tr w:rsidR="006C2EDD" w:rsidRPr="00410AAB" w14:paraId="63894446" w14:textId="77777777" w:rsidTr="006C2EDD">
        <w:trPr>
          <w:trHeight w:val="702"/>
        </w:trPr>
        <w:tc>
          <w:tcPr>
            <w:tcW w:w="2405" w:type="dxa"/>
            <w:vAlign w:val="center"/>
          </w:tcPr>
          <w:p w14:paraId="37D78A1C" w14:textId="15D32BD1" w:rsidR="006C2EDD" w:rsidRPr="00093A9A" w:rsidRDefault="006C2EDD" w:rsidP="006C2EDD">
            <w:pPr>
              <w:spacing w:before="20" w:after="20"/>
            </w:pPr>
            <w:r>
              <w:t>Direct supervisor</w:t>
            </w:r>
          </w:p>
        </w:tc>
        <w:tc>
          <w:tcPr>
            <w:tcW w:w="6599" w:type="dxa"/>
            <w:vAlign w:val="center"/>
          </w:tcPr>
          <w:p w14:paraId="62DA15F5" w14:textId="77777777" w:rsidR="006C2EDD" w:rsidRPr="00410AAB" w:rsidRDefault="006C2EDD" w:rsidP="006C2EDD">
            <w:pPr>
              <w:spacing w:before="20" w:after="20"/>
              <w:rPr>
                <w:lang w:val="fr-FR"/>
              </w:rPr>
            </w:pPr>
          </w:p>
        </w:tc>
      </w:tr>
      <w:tr w:rsidR="00757186" w:rsidRPr="00410AAB" w14:paraId="00868662" w14:textId="77777777" w:rsidTr="006C2EDD">
        <w:trPr>
          <w:trHeight w:val="698"/>
        </w:trPr>
        <w:tc>
          <w:tcPr>
            <w:tcW w:w="2405" w:type="dxa"/>
            <w:vAlign w:val="center"/>
          </w:tcPr>
          <w:p w14:paraId="1BF473C6" w14:textId="47C80BAB" w:rsidR="00757186" w:rsidRPr="00093A9A" w:rsidRDefault="006C2EDD" w:rsidP="006C2EDD">
            <w:pPr>
              <w:spacing w:before="20" w:after="20"/>
            </w:pPr>
            <w:r>
              <w:t>Start date of thesis</w:t>
            </w:r>
          </w:p>
        </w:tc>
        <w:tc>
          <w:tcPr>
            <w:tcW w:w="6599" w:type="dxa"/>
            <w:vAlign w:val="center"/>
          </w:tcPr>
          <w:p w14:paraId="0C0A41AF" w14:textId="77777777" w:rsidR="00757186" w:rsidRPr="00410AAB" w:rsidRDefault="00757186" w:rsidP="006C2EDD">
            <w:pPr>
              <w:spacing w:before="20" w:after="20"/>
              <w:rPr>
                <w:lang w:val="fr-FR"/>
              </w:rPr>
            </w:pPr>
          </w:p>
        </w:tc>
      </w:tr>
    </w:tbl>
    <w:p w14:paraId="6CC4D171" w14:textId="77777777" w:rsidR="00757186" w:rsidRPr="006F30D0" w:rsidRDefault="00757186" w:rsidP="009269FE">
      <w:pPr>
        <w:pStyle w:val="berschrift1"/>
        <w:tabs>
          <w:tab w:val="left" w:pos="2707"/>
        </w:tabs>
        <w:rPr>
          <w:sz w:val="20"/>
          <w:szCs w:val="20"/>
        </w:rPr>
      </w:pPr>
    </w:p>
    <w:p w14:paraId="61CE862A" w14:textId="77777777" w:rsidR="006C2EDD" w:rsidRDefault="006C2EDD" w:rsidP="006F30D0">
      <w:pPr>
        <w:pStyle w:val="berschrift1"/>
        <w:tabs>
          <w:tab w:val="left" w:pos="2707"/>
        </w:tabs>
        <w:rPr>
          <w:sz w:val="20"/>
          <w:szCs w:val="20"/>
        </w:rPr>
      </w:pPr>
    </w:p>
    <w:p w14:paraId="59328C24" w14:textId="0A2252C8" w:rsidR="009269FE" w:rsidRPr="006F30D0" w:rsidRDefault="009269FE" w:rsidP="006F30D0">
      <w:pPr>
        <w:pStyle w:val="berschrift1"/>
        <w:tabs>
          <w:tab w:val="left" w:pos="2707"/>
        </w:tabs>
        <w:rPr>
          <w:sz w:val="20"/>
          <w:szCs w:val="20"/>
        </w:rPr>
      </w:pPr>
      <w:r w:rsidRPr="006F30D0">
        <w:rPr>
          <w:sz w:val="20"/>
          <w:szCs w:val="20"/>
        </w:rPr>
        <w:t>Title of project</w:t>
      </w:r>
    </w:p>
    <w:p w14:paraId="033726FC" w14:textId="77777777" w:rsidR="009269FE" w:rsidRPr="006F30D0" w:rsidRDefault="009269FE" w:rsidP="009269FE"/>
    <w:p w14:paraId="75DF4638" w14:textId="30585B57" w:rsidR="009269FE" w:rsidRPr="006F30D0" w:rsidRDefault="009269FE" w:rsidP="009269FE">
      <w:pPr>
        <w:pStyle w:val="berschrift1"/>
        <w:rPr>
          <w:sz w:val="20"/>
          <w:szCs w:val="20"/>
        </w:rPr>
      </w:pPr>
      <w:r w:rsidRPr="006F30D0">
        <w:rPr>
          <w:sz w:val="20"/>
          <w:szCs w:val="20"/>
        </w:rPr>
        <w:t>Abstract (max. 200 words)</w:t>
      </w:r>
      <w:r w:rsidR="00573FFF">
        <w:rPr>
          <w:sz w:val="20"/>
          <w:szCs w:val="20"/>
        </w:rPr>
        <w:t xml:space="preserve"> and project proposal</w:t>
      </w:r>
    </w:p>
    <w:p w14:paraId="7AE5EED2" w14:textId="77777777" w:rsidR="009269FE" w:rsidRPr="006F30D0" w:rsidRDefault="009269FE" w:rsidP="009269FE">
      <w:pPr>
        <w:rPr>
          <w:rFonts w:ascii="Times New Roman" w:hAnsi="Times New Roman" w:cs="Times New Roman"/>
          <w:lang w:eastAsia="de-CH"/>
        </w:rPr>
      </w:pPr>
    </w:p>
    <w:p w14:paraId="070065D0" w14:textId="77777777" w:rsidR="00A30877" w:rsidRPr="006F30D0" w:rsidRDefault="00A30877" w:rsidP="00A30877">
      <w:pPr>
        <w:pStyle w:val="berschrift1"/>
        <w:rPr>
          <w:sz w:val="20"/>
          <w:szCs w:val="20"/>
        </w:rPr>
      </w:pPr>
      <w:r w:rsidRPr="006F30D0">
        <w:rPr>
          <w:sz w:val="20"/>
          <w:szCs w:val="20"/>
        </w:rPr>
        <w:t xml:space="preserve">Project timeline: </w:t>
      </w:r>
    </w:p>
    <w:p w14:paraId="23B62D43" w14:textId="77777777" w:rsidR="00A30877" w:rsidRPr="006F30D0" w:rsidRDefault="00A30877" w:rsidP="00A30877">
      <w:pPr>
        <w:jc w:val="both"/>
      </w:pPr>
    </w:p>
    <w:sectPr w:rsidR="00A30877" w:rsidRPr="006F30D0" w:rsidSect="00177032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985" w:right="907" w:bottom="1418" w:left="1418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0CE6AE" w14:textId="77777777" w:rsidR="00CB4A8B" w:rsidRDefault="00CB4A8B">
      <w:r>
        <w:separator/>
      </w:r>
    </w:p>
  </w:endnote>
  <w:endnote w:type="continuationSeparator" w:id="0">
    <w:p w14:paraId="4FF45115" w14:textId="77777777" w:rsidR="00CB4A8B" w:rsidRDefault="00CB4A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8E10F" w14:textId="77777777" w:rsidR="00903F5D" w:rsidRDefault="002B6921" w:rsidP="00063383">
    <w:pPr>
      <w:pStyle w:val="Fuzeile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9269FE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9269FE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17221" w14:textId="407A93DB" w:rsidR="00903F5D" w:rsidRDefault="002B6921" w:rsidP="00063383">
    <w:pPr>
      <w:pStyle w:val="Fuzeile"/>
    </w:pPr>
    <w:r w:rsidRPr="005B4816">
      <w:t>Page</w:t>
    </w:r>
    <w:r>
      <w:t xml:space="preserve"> </w:t>
    </w:r>
    <w:r>
      <w:fldChar w:fldCharType="begin"/>
    </w:r>
    <w:r>
      <w:instrText xml:space="preserve"> PAGE  </w:instrText>
    </w:r>
    <w:r>
      <w:fldChar w:fldCharType="separate"/>
    </w:r>
    <w:r w:rsidR="00521ED1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521ED1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C89DBE" w14:textId="77777777" w:rsidR="00CB4A8B" w:rsidRDefault="00CB4A8B">
      <w:r>
        <w:separator/>
      </w:r>
    </w:p>
  </w:footnote>
  <w:footnote w:type="continuationSeparator" w:id="0">
    <w:p w14:paraId="27206BA6" w14:textId="77777777" w:rsidR="00CB4A8B" w:rsidRDefault="00CB4A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A8978" w14:textId="77777777" w:rsidR="00903F5D" w:rsidRDefault="006C1028" w:rsidP="00063383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70528" behindDoc="0" locked="1" layoutInCell="1" allowOverlap="1" wp14:anchorId="4FD30EAD" wp14:editId="6EE6DEDB">
          <wp:simplePos x="0" y="0"/>
          <wp:positionH relativeFrom="page">
            <wp:posOffset>558165</wp:posOffset>
          </wp:positionH>
          <wp:positionV relativeFrom="page">
            <wp:posOffset>212725</wp:posOffset>
          </wp:positionV>
          <wp:extent cx="3956050" cy="612140"/>
          <wp:effectExtent l="0" t="0" r="6350" b="0"/>
          <wp:wrapNone/>
          <wp:docPr id="3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zh_eth_logo_e_pos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56050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B6921"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2A0079DC" wp14:editId="6F4FC1F7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1270" r="0" b="5080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C01201" w14:textId="77777777" w:rsidR="00903F5D" w:rsidRPr="005B4816" w:rsidRDefault="002B6921" w:rsidP="00063383">
                          <w:pPr>
                            <w:pStyle w:val="Universittseinheit"/>
                          </w:pPr>
                          <w:r w:rsidRPr="005B4816">
                            <w:t>University Division/Office</w:t>
                          </w:r>
                        </w:p>
                        <w:p w14:paraId="4B7F6603" w14:textId="77777777" w:rsidR="00903F5D" w:rsidRDefault="00903F5D" w:rsidP="00063383">
                          <w:pPr>
                            <w:pStyle w:val="Absender"/>
                          </w:pPr>
                        </w:p>
                        <w:p w14:paraId="71795D06" w14:textId="77777777" w:rsidR="00903F5D" w:rsidRPr="0084116D" w:rsidRDefault="00903F5D" w:rsidP="00063383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0079DC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" filled="f" stroked="f">
              <v:textbox inset="0,0,0,0">
                <w:txbxContent>
                  <w:p w14:paraId="08C01201" w14:textId="77777777" w:rsidR="00063383" w:rsidRPr="005B4816" w:rsidRDefault="002B6921" w:rsidP="00063383">
                    <w:pPr>
                      <w:pStyle w:val="Universittseinheit"/>
                    </w:pPr>
                    <w:r w:rsidRPr="005B4816">
                      <w:t>University Division/Office</w:t>
                    </w:r>
                  </w:p>
                  <w:p w14:paraId="4B7F6603" w14:textId="77777777" w:rsidR="00063383" w:rsidRDefault="00146056" w:rsidP="00063383">
                    <w:pPr>
                      <w:pStyle w:val="Absender"/>
                    </w:pPr>
                  </w:p>
                  <w:p w14:paraId="71795D06" w14:textId="77777777" w:rsidR="00063383" w:rsidRPr="0084116D" w:rsidRDefault="00146056" w:rsidP="00063383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912C3F" w14:textId="77777777" w:rsidR="00903F5D" w:rsidRDefault="006C1028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8480" behindDoc="0" locked="1" layoutInCell="1" allowOverlap="1" wp14:anchorId="61D100C9" wp14:editId="2A181A21">
          <wp:simplePos x="0" y="0"/>
          <wp:positionH relativeFrom="page">
            <wp:posOffset>476250</wp:posOffset>
          </wp:positionH>
          <wp:positionV relativeFrom="page">
            <wp:posOffset>276225</wp:posOffset>
          </wp:positionV>
          <wp:extent cx="4059555" cy="628650"/>
          <wp:effectExtent l="0" t="0" r="0" b="0"/>
          <wp:wrapNone/>
          <wp:docPr id="4" name="Bild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zh_eth_logo_e_pos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59555" cy="628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B6921"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9AF282B" wp14:editId="3C1DBE9D">
              <wp:simplePos x="0" y="0"/>
              <wp:positionH relativeFrom="page">
                <wp:posOffset>4857750</wp:posOffset>
              </wp:positionH>
              <wp:positionV relativeFrom="topMargin">
                <wp:posOffset>285750</wp:posOffset>
              </wp:positionV>
              <wp:extent cx="2495550" cy="850265"/>
              <wp:effectExtent l="0" t="0" r="6350" b="63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95550" cy="850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843CD5" w14:textId="77777777" w:rsidR="00903F5D" w:rsidRPr="005F0E46" w:rsidRDefault="00AF255E" w:rsidP="00063383">
                          <w:pPr>
                            <w:pStyle w:val="Universittseinheit"/>
                          </w:pPr>
                          <w:r w:rsidRPr="005F0E46">
                            <w:t>PhD Program</w:t>
                          </w:r>
                          <w:r w:rsidR="007405EA" w:rsidRPr="005F0E46">
                            <w:t xml:space="preserve"> </w:t>
                          </w:r>
                          <w:r w:rsidR="00A03D91" w:rsidRPr="005F0E46">
                            <w:t>Biom</w:t>
                          </w:r>
                          <w:r w:rsidR="00814A64" w:rsidRPr="005F0E46">
                            <w:t>edicine (BioMed)</w:t>
                          </w:r>
                        </w:p>
                        <w:p w14:paraId="531E77AB" w14:textId="77777777" w:rsidR="00903F5D" w:rsidRDefault="00903F5D" w:rsidP="00063383">
                          <w:pPr>
                            <w:pStyle w:val="Absender"/>
                          </w:pPr>
                        </w:p>
                        <w:p w14:paraId="52E1AF1D" w14:textId="77777777" w:rsidR="00903F5D" w:rsidRDefault="002B6921" w:rsidP="00063383">
                          <w:pPr>
                            <w:pStyle w:val="Absender"/>
                          </w:pPr>
                          <w:r>
                            <w:t>University of Zurich</w:t>
                          </w:r>
                        </w:p>
                        <w:p w14:paraId="3707DD21" w14:textId="77777777" w:rsidR="00903F5D" w:rsidRDefault="00AF255E" w:rsidP="00063383">
                          <w:pPr>
                            <w:pStyle w:val="Absender"/>
                          </w:pPr>
                          <w:proofErr w:type="spellStart"/>
                          <w:r>
                            <w:t>Winterthurerstrasse</w:t>
                          </w:r>
                          <w:proofErr w:type="spellEnd"/>
                          <w:r>
                            <w:t xml:space="preserve"> 190</w:t>
                          </w:r>
                        </w:p>
                        <w:p w14:paraId="43BAFC8D" w14:textId="77777777" w:rsidR="00903F5D" w:rsidRDefault="00AF255E" w:rsidP="00063383">
                          <w:pPr>
                            <w:pStyle w:val="Absender"/>
                          </w:pPr>
                          <w:r>
                            <w:t>CH-8057</w:t>
                          </w:r>
                          <w:r w:rsidR="002B6921">
                            <w:t xml:space="preserve"> Zurich </w:t>
                          </w:r>
                        </w:p>
                        <w:p w14:paraId="77778496" w14:textId="77777777" w:rsidR="00903F5D" w:rsidRDefault="002B6921" w:rsidP="00AF255E">
                          <w:pPr>
                            <w:pStyle w:val="Absender"/>
                          </w:pPr>
                          <w:r w:rsidRPr="005B4816">
                            <w:t>Phone</w:t>
                          </w:r>
                          <w:r>
                            <w:t xml:space="preserve"> +</w:t>
                          </w:r>
                          <w:r w:rsidR="00AF255E">
                            <w:t>41</w:t>
                          </w:r>
                          <w:r>
                            <w:t xml:space="preserve"> </w:t>
                          </w:r>
                          <w:r w:rsidR="00AF255E">
                            <w:t>44</w:t>
                          </w:r>
                          <w:r>
                            <w:t xml:space="preserve"> </w:t>
                          </w:r>
                          <w:r w:rsidR="00814A64">
                            <w:t>635 20 22</w:t>
                          </w:r>
                        </w:p>
                        <w:p w14:paraId="3F2666C1" w14:textId="77777777" w:rsidR="00903F5D" w:rsidRDefault="00814A64" w:rsidP="00063383">
                          <w:pPr>
                            <w:pStyle w:val="Absender"/>
                          </w:pPr>
                          <w:hyperlink r:id="rId2" w:history="1">
                            <w:r w:rsidRPr="00A03D91">
                              <w:t>www.phd-biomed.uzh.ch</w:t>
                            </w:r>
                          </w:hyperlink>
                        </w:p>
                        <w:p w14:paraId="3F40C21F" w14:textId="77777777" w:rsidR="00814A64" w:rsidRPr="005B4816" w:rsidRDefault="00814A64" w:rsidP="00063383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AF282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5pt;margin-top:22.5pt;width:196.5pt;height:66.9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" filled="f" stroked="f">
              <v:textbox inset="0,0,0,0">
                <w:txbxContent>
                  <w:p w14:paraId="13843CD5" w14:textId="77777777" w:rsidR="00063383" w:rsidRPr="005F0E46" w:rsidRDefault="00AF255E" w:rsidP="00063383">
                    <w:pPr>
                      <w:pStyle w:val="Universittseinheit"/>
                    </w:pPr>
                    <w:r w:rsidRPr="005F0E46">
                      <w:t>PhD Program</w:t>
                    </w:r>
                    <w:r w:rsidR="007405EA" w:rsidRPr="005F0E46">
                      <w:t xml:space="preserve"> </w:t>
                    </w:r>
                    <w:r w:rsidR="00A03D91" w:rsidRPr="005F0E46">
                      <w:t>Biom</w:t>
                    </w:r>
                    <w:r w:rsidR="00814A64" w:rsidRPr="005F0E46">
                      <w:t>edicine (BioMed)</w:t>
                    </w:r>
                  </w:p>
                  <w:p w14:paraId="531E77AB" w14:textId="77777777" w:rsidR="00063383" w:rsidRDefault="00146056" w:rsidP="00063383">
                    <w:pPr>
                      <w:pStyle w:val="Absender"/>
                    </w:pPr>
                  </w:p>
                  <w:p w14:paraId="52E1AF1D" w14:textId="77777777" w:rsidR="00063383" w:rsidRDefault="002B6921" w:rsidP="00063383">
                    <w:pPr>
                      <w:pStyle w:val="Absender"/>
                    </w:pPr>
                    <w:r>
                      <w:t>University of Zurich</w:t>
                    </w:r>
                  </w:p>
                  <w:p w14:paraId="3707DD21" w14:textId="77777777" w:rsidR="00063383" w:rsidRDefault="00AF255E" w:rsidP="00063383">
                    <w:pPr>
                      <w:pStyle w:val="Absender"/>
                    </w:pPr>
                    <w:proofErr w:type="spellStart"/>
                    <w:r>
                      <w:t>Winterthurerstrasse</w:t>
                    </w:r>
                    <w:proofErr w:type="spellEnd"/>
                    <w:r>
                      <w:t xml:space="preserve"> 190</w:t>
                    </w:r>
                  </w:p>
                  <w:p w14:paraId="43BAFC8D" w14:textId="77777777" w:rsidR="00063383" w:rsidRDefault="00AF255E" w:rsidP="00063383">
                    <w:pPr>
                      <w:pStyle w:val="Absender"/>
                    </w:pPr>
                    <w:r>
                      <w:t>CH-8057</w:t>
                    </w:r>
                    <w:r w:rsidR="002B6921">
                      <w:t xml:space="preserve"> Zurich </w:t>
                    </w:r>
                  </w:p>
                  <w:p w14:paraId="77778496" w14:textId="77777777" w:rsidR="00063383" w:rsidRDefault="002B6921" w:rsidP="00AF255E">
                    <w:pPr>
                      <w:pStyle w:val="Absender"/>
                    </w:pPr>
                    <w:r w:rsidRPr="005B4816">
                      <w:t>Phone</w:t>
                    </w:r>
                    <w:r>
                      <w:t xml:space="preserve"> +</w:t>
                    </w:r>
                    <w:r w:rsidR="00AF255E">
                      <w:t>41</w:t>
                    </w:r>
                    <w:r>
                      <w:t xml:space="preserve"> </w:t>
                    </w:r>
                    <w:r w:rsidR="00AF255E">
                      <w:t>44</w:t>
                    </w:r>
                    <w:r>
                      <w:t xml:space="preserve"> </w:t>
                    </w:r>
                    <w:r w:rsidR="00814A64">
                      <w:t>635 20 22</w:t>
                    </w:r>
                  </w:p>
                  <w:p w14:paraId="3F2666C1" w14:textId="77777777" w:rsidR="00063383" w:rsidRDefault="00146056" w:rsidP="00063383">
                    <w:pPr>
                      <w:pStyle w:val="Absender"/>
                    </w:pPr>
                    <w:hyperlink r:id="rId3" w:history="1">
                      <w:r w:rsidR="00814A64" w:rsidRPr="00A03D91">
                        <w:t>www.phd-biomed.uzh.ch</w:t>
                      </w:r>
                    </w:hyperlink>
                  </w:p>
                  <w:p w14:paraId="3F40C21F" w14:textId="77777777" w:rsidR="00814A64" w:rsidRPr="005B4816" w:rsidRDefault="00814A64" w:rsidP="00063383">
                    <w:pPr>
                      <w:pStyle w:val="Absender"/>
                    </w:pPr>
                  </w:p>
                </w:txbxContent>
              </v:textbox>
              <w10:wrap anchorx="page" anchory="margin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BD4881"/>
    <w:multiLevelType w:val="hybridMultilevel"/>
    <w:tmpl w:val="4FFCED12"/>
    <w:lvl w:ilvl="0" w:tplc="FF48122A"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01579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55E"/>
    <w:rsid w:val="00071FF4"/>
    <w:rsid w:val="00096AD7"/>
    <w:rsid w:val="000B487F"/>
    <w:rsid w:val="000E1B23"/>
    <w:rsid w:val="00140CC4"/>
    <w:rsid w:val="00146056"/>
    <w:rsid w:val="00177032"/>
    <w:rsid w:val="001D7AFE"/>
    <w:rsid w:val="001E0AD0"/>
    <w:rsid w:val="001F005F"/>
    <w:rsid w:val="00222599"/>
    <w:rsid w:val="002B6921"/>
    <w:rsid w:val="003B0F2A"/>
    <w:rsid w:val="003C050E"/>
    <w:rsid w:val="00521ED1"/>
    <w:rsid w:val="005542B9"/>
    <w:rsid w:val="005549D2"/>
    <w:rsid w:val="00573FFF"/>
    <w:rsid w:val="00593B1E"/>
    <w:rsid w:val="005F0E46"/>
    <w:rsid w:val="005F500B"/>
    <w:rsid w:val="00657E8C"/>
    <w:rsid w:val="00691521"/>
    <w:rsid w:val="006B3E40"/>
    <w:rsid w:val="006C1028"/>
    <w:rsid w:val="006C2EDD"/>
    <w:rsid w:val="006F30D0"/>
    <w:rsid w:val="007353C6"/>
    <w:rsid w:val="007405EA"/>
    <w:rsid w:val="00755F52"/>
    <w:rsid w:val="00757186"/>
    <w:rsid w:val="007611E1"/>
    <w:rsid w:val="007E52B1"/>
    <w:rsid w:val="007F18E9"/>
    <w:rsid w:val="00814A64"/>
    <w:rsid w:val="008F0EA5"/>
    <w:rsid w:val="008F6BCA"/>
    <w:rsid w:val="00903F5D"/>
    <w:rsid w:val="009269FE"/>
    <w:rsid w:val="009F31EA"/>
    <w:rsid w:val="00A03D91"/>
    <w:rsid w:val="00A124C8"/>
    <w:rsid w:val="00A30877"/>
    <w:rsid w:val="00A427D6"/>
    <w:rsid w:val="00A7451E"/>
    <w:rsid w:val="00A826ED"/>
    <w:rsid w:val="00AC3EBD"/>
    <w:rsid w:val="00AC5642"/>
    <w:rsid w:val="00AD0170"/>
    <w:rsid w:val="00AE2829"/>
    <w:rsid w:val="00AF255E"/>
    <w:rsid w:val="00B24AE1"/>
    <w:rsid w:val="00B357D3"/>
    <w:rsid w:val="00BD680A"/>
    <w:rsid w:val="00C354E8"/>
    <w:rsid w:val="00CB4A8B"/>
    <w:rsid w:val="00D116AA"/>
    <w:rsid w:val="00D21BB8"/>
    <w:rsid w:val="00F427F2"/>
    <w:rsid w:val="00F814A7"/>
    <w:rsid w:val="00FC3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08804B15"/>
  <w14:defaultImageDpi w14:val="300"/>
  <w15:docId w15:val="{7FEFF49C-C567-1341-AC6A-60E7856DA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302E0"/>
    <w:pPr>
      <w:spacing w:line="280" w:lineRule="atLeast"/>
    </w:pPr>
    <w:rPr>
      <w:rFonts w:ascii="Arial" w:hAnsi="Arial" w:cs="Arial"/>
      <w:lang w:val="en-US" w:eastAsia="zh-TW"/>
    </w:rPr>
  </w:style>
  <w:style w:type="paragraph" w:styleId="berschrift1">
    <w:name w:val="heading 1"/>
    <w:basedOn w:val="Standard"/>
    <w:next w:val="Standard"/>
    <w:link w:val="berschrift1Zchn"/>
    <w:qFormat/>
    <w:rsid w:val="00FA5A2C"/>
    <w:pPr>
      <w:keepNext/>
      <w:outlineLvl w:val="0"/>
    </w:pPr>
    <w:rPr>
      <w:b/>
      <w:bCs/>
      <w:kern w:val="32"/>
      <w:sz w:val="24"/>
      <w:szCs w:val="24"/>
    </w:rPr>
  </w:style>
  <w:style w:type="paragraph" w:styleId="berschrift2">
    <w:name w:val="heading 2"/>
    <w:basedOn w:val="Standard"/>
    <w:next w:val="Standard"/>
    <w:qFormat/>
    <w:rsid w:val="00FA5A2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A5A2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A26EF1"/>
    <w:rPr>
      <w:b w:val="0"/>
      <w:bCs w:val="0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7451E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7451E"/>
    <w:rPr>
      <w:rFonts w:ascii="Lucida Grande" w:hAnsi="Lucida Grande" w:cs="Arial"/>
      <w:sz w:val="18"/>
      <w:szCs w:val="18"/>
      <w:lang w:val="en-US" w:eastAsia="zh-TW"/>
    </w:rPr>
  </w:style>
  <w:style w:type="character" w:styleId="Hyperlink">
    <w:name w:val="Hyperlink"/>
    <w:basedOn w:val="Absatz-Standardschriftart"/>
    <w:uiPriority w:val="99"/>
    <w:unhideWhenUsed/>
    <w:rsid w:val="00814A64"/>
    <w:rPr>
      <w:color w:val="0000FF" w:themeColor="hyperlink"/>
      <w:u w:val="single"/>
    </w:rPr>
  </w:style>
  <w:style w:type="character" w:customStyle="1" w:styleId="berschrift1Zchn">
    <w:name w:val="Überschrift 1 Zchn"/>
    <w:basedOn w:val="Absatz-Standardschriftart"/>
    <w:link w:val="berschrift1"/>
    <w:rsid w:val="00096AD7"/>
    <w:rPr>
      <w:rFonts w:ascii="Arial" w:hAnsi="Arial" w:cs="Arial"/>
      <w:b/>
      <w:bCs/>
      <w:kern w:val="32"/>
      <w:sz w:val="24"/>
      <w:szCs w:val="24"/>
      <w:lang w:val="en-US" w:eastAsia="zh-TW"/>
    </w:rPr>
  </w:style>
  <w:style w:type="paragraph" w:styleId="berarbeitung">
    <w:name w:val="Revision"/>
    <w:hidden/>
    <w:uiPriority w:val="99"/>
    <w:semiHidden/>
    <w:rsid w:val="00C354E8"/>
    <w:rPr>
      <w:rFonts w:ascii="Arial" w:hAnsi="Arial" w:cs="Arial"/>
      <w:lang w:val="en-US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phd-biomed.uzh.ch" TargetMode="External"/><Relationship Id="rId2" Type="http://schemas.openxmlformats.org/officeDocument/2006/relationships/hyperlink" Target="http://www.phd-biomed.uzh.ch" TargetMode="External"/><Relationship Id="rId1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Bulletin</vt:lpstr>
    </vt:vector>
  </TitlesOfParts>
  <Manager/>
  <Company>University of Zurich</Company>
  <LinksUpToDate>false</LinksUpToDate>
  <CharactersWithSpaces>401</CharactersWithSpaces>
  <SharedDoc>false</SharedDoc>
  <HyperlinkBase/>
  <HLinks>
    <vt:vector size="12" baseType="variant">
      <vt:variant>
        <vt:i4>8192119</vt:i4>
      </vt:variant>
      <vt:variant>
        <vt:i4>-1</vt:i4>
      </vt:variant>
      <vt:variant>
        <vt:i4>2066</vt:i4>
      </vt:variant>
      <vt:variant>
        <vt:i4>1</vt:i4>
      </vt:variant>
      <vt:variant>
        <vt:lpwstr>uzh_logo_e_pos_grau_1mm</vt:lpwstr>
      </vt:variant>
      <vt:variant>
        <vt:lpwstr/>
      </vt:variant>
      <vt:variant>
        <vt:i4>8192119</vt:i4>
      </vt:variant>
      <vt:variant>
        <vt:i4>-1</vt:i4>
      </vt:variant>
      <vt:variant>
        <vt:i4>2067</vt:i4>
      </vt:variant>
      <vt:variant>
        <vt:i4>1</vt:i4>
      </vt:variant>
      <vt:variant>
        <vt:lpwstr>uzh_logo_e_pos_grau_1mm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Bulletin</dc:title>
  <dc:subject/>
  <dc:creator>Bettina Rausch-Malina</dc:creator>
  <cp:keywords/>
  <dc:description>Vorlage uzh_eth_mitteilung_e MSO2011 v3.0 08.10.2013</dc:description>
  <cp:lastModifiedBy>Andrea Barbara Schmitz-Derron</cp:lastModifiedBy>
  <cp:revision>5</cp:revision>
  <cp:lastPrinted>2010-03-16T13:38:00Z</cp:lastPrinted>
  <dcterms:created xsi:type="dcterms:W3CDTF">2026-03-09T11:50:00Z</dcterms:created>
  <dcterms:modified xsi:type="dcterms:W3CDTF">2026-03-09T12:02:00Z</dcterms:modified>
  <cp:category/>
</cp:coreProperties>
</file>