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7C933" w14:textId="78EAC8B4" w:rsidR="00A6115E" w:rsidRDefault="00A6115E" w:rsidP="00A6115E">
      <w:pPr>
        <w:pStyle w:val="berschrift1"/>
      </w:pPr>
      <w:r>
        <w:t>Minutes of thesis committee meeting</w:t>
      </w:r>
      <w:r w:rsidR="00476AEB">
        <w:t>s</w:t>
      </w:r>
    </w:p>
    <w:p w14:paraId="0B1AA1BF" w14:textId="77777777" w:rsidR="00BB4FB8" w:rsidRDefault="00BB4FB8" w:rsidP="007520CE">
      <w:pPr>
        <w:pStyle w:val="berschrift1"/>
        <w:tabs>
          <w:tab w:val="left" w:pos="2707"/>
        </w:tabs>
        <w:spacing w:before="120" w:line="240" w:lineRule="auto"/>
        <w:rPr>
          <w:sz w:val="18"/>
          <w:szCs w:val="18"/>
        </w:rPr>
      </w:pPr>
    </w:p>
    <w:p w14:paraId="410204DF" w14:textId="16D695A1" w:rsidR="000C1D29" w:rsidRPr="007520CE" w:rsidRDefault="007520CE" w:rsidP="007520CE">
      <w:pPr>
        <w:pStyle w:val="berschrift1"/>
        <w:tabs>
          <w:tab w:val="left" w:pos="2707"/>
        </w:tabs>
        <w:spacing w:before="120" w:line="240" w:lineRule="auto"/>
        <w:rPr>
          <w:sz w:val="18"/>
          <w:szCs w:val="18"/>
        </w:rPr>
      </w:pPr>
      <w:r w:rsidRPr="007520CE">
        <w:rPr>
          <w:sz w:val="18"/>
          <w:szCs w:val="18"/>
        </w:rPr>
        <w:t xml:space="preserve">Complete and </w:t>
      </w:r>
      <w:r w:rsidR="00553319" w:rsidRPr="007520CE">
        <w:rPr>
          <w:sz w:val="18"/>
          <w:szCs w:val="18"/>
        </w:rPr>
        <w:t xml:space="preserve">upload onto </w:t>
      </w:r>
      <w:r w:rsidRPr="007520CE">
        <w:rPr>
          <w:sz w:val="18"/>
          <w:szCs w:val="18"/>
        </w:rPr>
        <w:t xml:space="preserve">database </w:t>
      </w:r>
      <w:r w:rsidR="00D85404" w:rsidRPr="007520CE">
        <w:rPr>
          <w:sz w:val="18"/>
          <w:szCs w:val="18"/>
        </w:rPr>
        <w:t>StudentAdmin</w:t>
      </w:r>
      <w:r w:rsidR="00BB4FB8">
        <w:rPr>
          <w:sz w:val="18"/>
          <w:szCs w:val="18"/>
        </w:rPr>
        <w:t xml:space="preserve"> after each thesis committee meeting.</w:t>
      </w:r>
    </w:p>
    <w:p w14:paraId="27F44F3B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6599"/>
      </w:tblGrid>
      <w:tr w:rsidR="00A6115E" w:rsidRPr="000858AE" w14:paraId="5544870E" w14:textId="77777777" w:rsidTr="00431A64">
        <w:trPr>
          <w:trHeight w:val="425"/>
        </w:trPr>
        <w:tc>
          <w:tcPr>
            <w:tcW w:w="9004" w:type="dxa"/>
            <w:gridSpan w:val="2"/>
            <w:shd w:val="clear" w:color="auto" w:fill="FFFF99"/>
            <w:vAlign w:val="center"/>
          </w:tcPr>
          <w:p w14:paraId="62904F71" w14:textId="77777777" w:rsidR="00A6115E" w:rsidRPr="000858AE" w:rsidRDefault="00A6115E" w:rsidP="000858AE">
            <w:pPr>
              <w:spacing w:line="240" w:lineRule="auto"/>
              <w:rPr>
                <w:b/>
              </w:rPr>
            </w:pPr>
            <w:r w:rsidRPr="00093A9A">
              <w:rPr>
                <w:b/>
              </w:rPr>
              <w:t>PhD student</w:t>
            </w:r>
          </w:p>
        </w:tc>
      </w:tr>
      <w:tr w:rsidR="00A6115E" w:rsidRPr="00410AAB" w14:paraId="753389D1" w14:textId="77777777" w:rsidTr="00431A64">
        <w:trPr>
          <w:trHeight w:val="918"/>
        </w:trPr>
        <w:tc>
          <w:tcPr>
            <w:tcW w:w="2405" w:type="dxa"/>
          </w:tcPr>
          <w:p w14:paraId="40FDF83B" w14:textId="77777777" w:rsidR="00A6115E" w:rsidRPr="00093A9A" w:rsidRDefault="00A6115E" w:rsidP="00E63F74">
            <w:pPr>
              <w:spacing w:before="20" w:after="20"/>
            </w:pPr>
            <w:r w:rsidRPr="00093A9A">
              <w:t>Name, first name:</w:t>
            </w:r>
          </w:p>
          <w:p w14:paraId="4FB6640C" w14:textId="77777777" w:rsidR="000858AE" w:rsidRDefault="00A6115E" w:rsidP="00E63F74">
            <w:pPr>
              <w:spacing w:before="20" w:after="20"/>
            </w:pPr>
            <w:r>
              <w:t>BioMed group</w:t>
            </w:r>
            <w:r w:rsidRPr="00093A9A">
              <w:t>:</w:t>
            </w:r>
          </w:p>
          <w:p w14:paraId="6A28C899" w14:textId="2329036B" w:rsidR="00A6115E" w:rsidRPr="00093A9A" w:rsidRDefault="00A6115E" w:rsidP="00E63F74">
            <w:pPr>
              <w:spacing w:before="20" w:after="20"/>
            </w:pPr>
            <w:r w:rsidRPr="00093A9A">
              <w:t>E-mail:</w:t>
            </w:r>
          </w:p>
        </w:tc>
        <w:tc>
          <w:tcPr>
            <w:tcW w:w="6599" w:type="dxa"/>
          </w:tcPr>
          <w:p w14:paraId="39A47544" w14:textId="77777777" w:rsidR="00A6115E" w:rsidRPr="00410AAB" w:rsidRDefault="00A6115E" w:rsidP="00E63F74">
            <w:pPr>
              <w:spacing w:before="20" w:after="20"/>
              <w:rPr>
                <w:lang w:val="fr-FR"/>
              </w:rPr>
            </w:pPr>
          </w:p>
        </w:tc>
      </w:tr>
    </w:tbl>
    <w:p w14:paraId="553B0824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6599"/>
      </w:tblGrid>
      <w:tr w:rsidR="00A6115E" w:rsidRPr="00093A9A" w14:paraId="20EC3886" w14:textId="77777777" w:rsidTr="00431A64">
        <w:trPr>
          <w:trHeight w:val="425"/>
        </w:trPr>
        <w:tc>
          <w:tcPr>
            <w:tcW w:w="9004" w:type="dxa"/>
            <w:gridSpan w:val="2"/>
            <w:shd w:val="clear" w:color="auto" w:fill="FFFF99"/>
            <w:vAlign w:val="center"/>
          </w:tcPr>
          <w:p w14:paraId="54B43899" w14:textId="77777777" w:rsidR="00A6115E" w:rsidRPr="00093A9A" w:rsidRDefault="00A6115E" w:rsidP="000858AE">
            <w:pPr>
              <w:spacing w:line="240" w:lineRule="auto"/>
            </w:pPr>
            <w:r w:rsidRPr="00093A9A">
              <w:rPr>
                <w:b/>
              </w:rPr>
              <w:t>Attending members of the thesis committee</w:t>
            </w:r>
          </w:p>
        </w:tc>
      </w:tr>
      <w:tr w:rsidR="00A6115E" w:rsidRPr="00093A9A" w14:paraId="2FAD4D9D" w14:textId="77777777" w:rsidTr="00431A64">
        <w:tc>
          <w:tcPr>
            <w:tcW w:w="2405" w:type="dxa"/>
            <w:tcBorders>
              <w:bottom w:val="single" w:sz="4" w:space="0" w:color="auto"/>
            </w:tcBorders>
          </w:tcPr>
          <w:p w14:paraId="21413896" w14:textId="77777777" w:rsidR="00A6115E" w:rsidRPr="004A11D4" w:rsidRDefault="00A6115E" w:rsidP="00E63F74">
            <w:pPr>
              <w:spacing w:before="20" w:after="20"/>
              <w:rPr>
                <w:b/>
                <w:sz w:val="12"/>
                <w:szCs w:val="12"/>
              </w:rPr>
            </w:pPr>
            <w:r w:rsidRPr="004A11D4">
              <w:rPr>
                <w:b/>
                <w:sz w:val="12"/>
                <w:szCs w:val="12"/>
              </w:rPr>
              <w:t>Chair/Responsible Faculty Member</w:t>
            </w:r>
          </w:p>
          <w:p w14:paraId="5E24860B" w14:textId="77777777" w:rsidR="00A6115E" w:rsidRPr="00093A9A" w:rsidRDefault="00A6115E" w:rsidP="00E63F74">
            <w:pPr>
              <w:spacing w:before="20" w:after="20"/>
            </w:pPr>
            <w:r w:rsidRPr="00093A9A">
              <w:t>Name, first name:</w:t>
            </w:r>
          </w:p>
          <w:p w14:paraId="3A372CA3" w14:textId="77777777" w:rsidR="00A6115E" w:rsidRPr="00093A9A" w:rsidRDefault="00A6115E" w:rsidP="00E63F74">
            <w:pPr>
              <w:spacing w:before="20" w:after="20"/>
            </w:pPr>
            <w:r w:rsidRPr="00093A9A">
              <w:t xml:space="preserve">Department, </w:t>
            </w:r>
            <w:r>
              <w:t>institute</w:t>
            </w:r>
            <w:r w:rsidRPr="00093A9A">
              <w:t>:</w:t>
            </w:r>
          </w:p>
        </w:tc>
        <w:tc>
          <w:tcPr>
            <w:tcW w:w="6599" w:type="dxa"/>
            <w:tcBorders>
              <w:bottom w:val="single" w:sz="4" w:space="0" w:color="auto"/>
            </w:tcBorders>
          </w:tcPr>
          <w:p w14:paraId="71B83E7B" w14:textId="77777777" w:rsidR="00A6115E" w:rsidRDefault="00A6115E" w:rsidP="00E63F74">
            <w:pPr>
              <w:spacing w:before="20" w:after="20"/>
            </w:pPr>
          </w:p>
          <w:p w14:paraId="4441E9A6" w14:textId="77777777" w:rsidR="00A6115E" w:rsidRPr="00093A9A" w:rsidRDefault="00A6115E" w:rsidP="00E63F74">
            <w:pPr>
              <w:spacing w:before="20" w:after="20"/>
            </w:pPr>
          </w:p>
        </w:tc>
      </w:tr>
      <w:tr w:rsidR="00A6115E" w:rsidRPr="00093A9A" w14:paraId="2E420290" w14:textId="77777777" w:rsidTr="00431A64">
        <w:tc>
          <w:tcPr>
            <w:tcW w:w="2405" w:type="dxa"/>
            <w:tcBorders>
              <w:bottom w:val="single" w:sz="4" w:space="0" w:color="auto"/>
            </w:tcBorders>
          </w:tcPr>
          <w:p w14:paraId="26873E61" w14:textId="77777777" w:rsidR="00A6115E" w:rsidRPr="00093A9A" w:rsidRDefault="00A6115E" w:rsidP="00E63F74">
            <w:pPr>
              <w:spacing w:before="20" w:after="20"/>
            </w:pPr>
            <w:r w:rsidRPr="00093A9A">
              <w:t>Name, first name:</w:t>
            </w:r>
          </w:p>
          <w:p w14:paraId="2D70C783" w14:textId="77777777" w:rsidR="00A6115E" w:rsidRPr="00093A9A" w:rsidRDefault="00A6115E" w:rsidP="00E63F74">
            <w:pPr>
              <w:spacing w:before="20" w:after="20"/>
            </w:pPr>
            <w:r w:rsidRPr="00093A9A">
              <w:t xml:space="preserve">Department, </w:t>
            </w:r>
            <w:r>
              <w:t>institute</w:t>
            </w:r>
            <w:r w:rsidRPr="00093A9A">
              <w:t>:</w:t>
            </w:r>
          </w:p>
        </w:tc>
        <w:tc>
          <w:tcPr>
            <w:tcW w:w="6599" w:type="dxa"/>
            <w:tcBorders>
              <w:bottom w:val="single" w:sz="4" w:space="0" w:color="auto"/>
            </w:tcBorders>
          </w:tcPr>
          <w:p w14:paraId="5AA2AFE0" w14:textId="77777777" w:rsidR="00A6115E" w:rsidRPr="00093A9A" w:rsidRDefault="00A6115E" w:rsidP="00E63F74">
            <w:pPr>
              <w:spacing w:before="20" w:after="20"/>
            </w:pPr>
          </w:p>
        </w:tc>
      </w:tr>
      <w:tr w:rsidR="00A6115E" w:rsidRPr="00410AAB" w14:paraId="7C4DC600" w14:textId="77777777" w:rsidTr="00431A64">
        <w:tc>
          <w:tcPr>
            <w:tcW w:w="2405" w:type="dxa"/>
            <w:tcBorders>
              <w:bottom w:val="single" w:sz="4" w:space="0" w:color="auto"/>
            </w:tcBorders>
          </w:tcPr>
          <w:p w14:paraId="35690E27" w14:textId="77777777" w:rsidR="00A6115E" w:rsidRPr="00093A9A" w:rsidRDefault="00A6115E" w:rsidP="00E63F74">
            <w:pPr>
              <w:spacing w:before="20" w:after="20"/>
            </w:pPr>
            <w:r w:rsidRPr="00093A9A">
              <w:t>Name, first name:</w:t>
            </w:r>
          </w:p>
          <w:p w14:paraId="1A50BEB8" w14:textId="77777777" w:rsidR="00A6115E" w:rsidRPr="00093A9A" w:rsidRDefault="00A6115E" w:rsidP="00E63F74">
            <w:pPr>
              <w:spacing w:before="20" w:after="20"/>
            </w:pPr>
            <w:r w:rsidRPr="00093A9A">
              <w:t xml:space="preserve">Department, </w:t>
            </w:r>
            <w:r>
              <w:t>institute</w:t>
            </w:r>
            <w:r w:rsidRPr="00093A9A">
              <w:t>:</w:t>
            </w:r>
          </w:p>
        </w:tc>
        <w:tc>
          <w:tcPr>
            <w:tcW w:w="6599" w:type="dxa"/>
            <w:tcBorders>
              <w:bottom w:val="single" w:sz="4" w:space="0" w:color="auto"/>
            </w:tcBorders>
          </w:tcPr>
          <w:p w14:paraId="26B15670" w14:textId="7FCD1056" w:rsidR="00687427" w:rsidRPr="00A6115E" w:rsidRDefault="00687427" w:rsidP="00E63F74">
            <w:pPr>
              <w:spacing w:before="20" w:after="20"/>
            </w:pPr>
          </w:p>
        </w:tc>
      </w:tr>
      <w:tr w:rsidR="00A6115E" w:rsidRPr="00093A9A" w14:paraId="43351D4A" w14:textId="77777777" w:rsidTr="00431A64">
        <w:tc>
          <w:tcPr>
            <w:tcW w:w="2405" w:type="dxa"/>
            <w:tcBorders>
              <w:bottom w:val="single" w:sz="4" w:space="0" w:color="auto"/>
            </w:tcBorders>
          </w:tcPr>
          <w:p w14:paraId="4EB1DA7F" w14:textId="77777777" w:rsidR="00A6115E" w:rsidRPr="00093A9A" w:rsidRDefault="00A6115E" w:rsidP="00E63F74">
            <w:pPr>
              <w:spacing w:before="20" w:after="20"/>
            </w:pPr>
            <w:r w:rsidRPr="00093A9A">
              <w:t>Name, first name:</w:t>
            </w:r>
          </w:p>
          <w:p w14:paraId="18181494" w14:textId="77777777" w:rsidR="00A6115E" w:rsidRPr="00093A9A" w:rsidRDefault="00A6115E" w:rsidP="00E63F74">
            <w:pPr>
              <w:spacing w:before="20" w:after="20"/>
            </w:pPr>
            <w:r w:rsidRPr="00093A9A">
              <w:t xml:space="preserve">Department, </w:t>
            </w:r>
            <w:r>
              <w:t>institute</w:t>
            </w:r>
            <w:r w:rsidRPr="00093A9A">
              <w:t>:</w:t>
            </w:r>
          </w:p>
        </w:tc>
        <w:tc>
          <w:tcPr>
            <w:tcW w:w="6599" w:type="dxa"/>
            <w:tcBorders>
              <w:bottom w:val="single" w:sz="4" w:space="0" w:color="auto"/>
            </w:tcBorders>
          </w:tcPr>
          <w:p w14:paraId="6EDA2E74" w14:textId="53B7DEB9" w:rsidR="00C46A25" w:rsidRPr="00093A9A" w:rsidRDefault="00C46A25" w:rsidP="00E63F74">
            <w:pPr>
              <w:spacing w:before="20" w:after="20"/>
            </w:pPr>
          </w:p>
        </w:tc>
      </w:tr>
    </w:tbl>
    <w:p w14:paraId="67B1712E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19B68C98" w14:textId="77777777" w:rsidTr="00E63F74">
        <w:tc>
          <w:tcPr>
            <w:tcW w:w="9230" w:type="dxa"/>
            <w:shd w:val="clear" w:color="auto" w:fill="FFFF99"/>
          </w:tcPr>
          <w:p w14:paraId="1D4FCEA0" w14:textId="77777777" w:rsidR="00A6115E" w:rsidRPr="00093A9A" w:rsidRDefault="00A6115E" w:rsidP="00E63F74">
            <w:pPr>
              <w:spacing w:before="40" w:after="40"/>
            </w:pPr>
            <w:r>
              <w:rPr>
                <w:b/>
              </w:rPr>
              <w:t>Place</w:t>
            </w:r>
            <w:r w:rsidRPr="00093A9A">
              <w:rPr>
                <w:b/>
              </w:rPr>
              <w:t>, date and time</w:t>
            </w:r>
          </w:p>
        </w:tc>
      </w:tr>
      <w:tr w:rsidR="00A6115E" w:rsidRPr="00093A9A" w14:paraId="283235AB" w14:textId="77777777" w:rsidTr="00E63F74">
        <w:tc>
          <w:tcPr>
            <w:tcW w:w="9230" w:type="dxa"/>
            <w:tcBorders>
              <w:bottom w:val="single" w:sz="4" w:space="0" w:color="auto"/>
            </w:tcBorders>
          </w:tcPr>
          <w:p w14:paraId="0B3C6D1A" w14:textId="3A5497F3" w:rsidR="00954962" w:rsidRPr="00093A9A" w:rsidRDefault="00954962" w:rsidP="00E63F74">
            <w:pPr>
              <w:spacing w:before="20" w:after="20"/>
            </w:pPr>
          </w:p>
        </w:tc>
      </w:tr>
    </w:tbl>
    <w:p w14:paraId="2941B5F1" w14:textId="04868DB2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30943F59" w14:textId="77777777" w:rsidTr="00E63F74">
        <w:tc>
          <w:tcPr>
            <w:tcW w:w="9230" w:type="dxa"/>
            <w:shd w:val="clear" w:color="auto" w:fill="FFFF99"/>
          </w:tcPr>
          <w:p w14:paraId="58EDA9B4" w14:textId="74B40AEE" w:rsidR="00A6115E" w:rsidRPr="00093A9A" w:rsidRDefault="00A67DB2" w:rsidP="00E63F74">
            <w:pPr>
              <w:spacing w:before="40" w:after="40"/>
            </w:pPr>
            <w:r>
              <w:rPr>
                <w:b/>
              </w:rPr>
              <w:t>M</w:t>
            </w:r>
            <w:r w:rsidR="00A6115E">
              <w:rPr>
                <w:b/>
              </w:rPr>
              <w:t>eeting</w:t>
            </w:r>
            <w:r>
              <w:rPr>
                <w:b/>
              </w:rPr>
              <w:t xml:space="preserve"> number</w:t>
            </w:r>
          </w:p>
        </w:tc>
      </w:tr>
      <w:tr w:rsidR="00A6115E" w:rsidRPr="00093A9A" w14:paraId="6AF33003" w14:textId="77777777" w:rsidTr="00E63F74">
        <w:tc>
          <w:tcPr>
            <w:tcW w:w="9230" w:type="dxa"/>
            <w:tcBorders>
              <w:bottom w:val="single" w:sz="4" w:space="0" w:color="auto"/>
            </w:tcBorders>
          </w:tcPr>
          <w:p w14:paraId="424F14D2" w14:textId="0D82B8B9" w:rsidR="00A6115E" w:rsidRDefault="00A6115E" w:rsidP="00E63F74">
            <w:pPr>
              <w:tabs>
                <w:tab w:val="left" w:pos="2268"/>
                <w:tab w:val="left" w:pos="4536"/>
                <w:tab w:val="left" w:pos="6946"/>
              </w:tabs>
              <w:spacing w:before="20" w:after="20"/>
              <w:rPr>
                <w:vertAlign w:val="superscript"/>
              </w:rPr>
            </w:pPr>
            <w:r>
              <w:t xml:space="preserve">First </w:t>
            </w:r>
            <w:r w:rsidR="00C2159F">
              <w:t>m</w:t>
            </w:r>
            <w:r>
              <w:t>eeting</w:t>
            </w:r>
            <w:r w:rsidR="00C2159F">
              <w:t xml:space="preserve"> </w:t>
            </w:r>
            <w:r w:rsidR="00C2159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heck1"/>
            <w:r w:rsidR="00C2159F">
              <w:instrText xml:space="preserve"> FORMCHECKBOX </w:instrText>
            </w:r>
            <w:r w:rsidR="00C2159F">
              <w:fldChar w:fldCharType="separate"/>
            </w:r>
            <w:r w:rsidR="00C2159F">
              <w:fldChar w:fldCharType="end"/>
            </w:r>
            <w:bookmarkEnd w:id="0"/>
            <w:r>
              <w:tab/>
              <w:t>Second meeting</w:t>
            </w:r>
            <w:r w:rsidR="00C2159F">
              <w:t xml:space="preserve"> </w:t>
            </w:r>
            <w:r w:rsidR="00C46A25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2"/>
            <w:r w:rsidR="00C46A25">
              <w:instrText xml:space="preserve"> FORMCHECKBOX </w:instrText>
            </w:r>
            <w:r w:rsidR="00C46A25">
              <w:fldChar w:fldCharType="separate"/>
            </w:r>
            <w:r w:rsidR="00C46A25">
              <w:fldChar w:fldCharType="end"/>
            </w:r>
            <w:bookmarkEnd w:id="1"/>
            <w:r>
              <w:tab/>
              <w:t>Third meeting</w:t>
            </w:r>
            <w:r w:rsidR="00C2159F">
              <w:t xml:space="preserve"> </w:t>
            </w:r>
            <w:r w:rsidR="00C2159F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="00C2159F">
              <w:instrText xml:space="preserve"> FORMCHECKBOX </w:instrText>
            </w:r>
            <w:r w:rsidR="00C2159F">
              <w:fldChar w:fldCharType="separate"/>
            </w:r>
            <w:r w:rsidR="00C2159F">
              <w:fldChar w:fldCharType="end"/>
            </w:r>
            <w:bookmarkEnd w:id="2"/>
            <w:r>
              <w:tab/>
              <w:t>Fourth meeting</w:t>
            </w:r>
            <w:r w:rsidR="00C2159F">
              <w:t xml:space="preserve"> </w:t>
            </w:r>
            <w:r w:rsidR="00C2159F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="00C2159F">
              <w:instrText xml:space="preserve"> FORMCHECKBOX </w:instrText>
            </w:r>
            <w:r w:rsidR="00C2159F">
              <w:fldChar w:fldCharType="separate"/>
            </w:r>
            <w:r w:rsidR="00C2159F">
              <w:fldChar w:fldCharType="end"/>
            </w:r>
            <w:bookmarkEnd w:id="3"/>
          </w:p>
          <w:p w14:paraId="6EDE8DCF" w14:textId="77777777" w:rsidR="00A6115E" w:rsidRPr="00093A9A" w:rsidRDefault="00A6115E" w:rsidP="00E63F74">
            <w:pPr>
              <w:spacing w:before="20" w:after="20"/>
            </w:pPr>
          </w:p>
        </w:tc>
      </w:tr>
    </w:tbl>
    <w:p w14:paraId="0E85E000" w14:textId="66EDB0CB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2DA00E72" w14:textId="77777777" w:rsidTr="00E63F74">
        <w:tc>
          <w:tcPr>
            <w:tcW w:w="9230" w:type="dxa"/>
            <w:tcBorders>
              <w:bottom w:val="single" w:sz="4" w:space="0" w:color="auto"/>
            </w:tcBorders>
            <w:shd w:val="clear" w:color="auto" w:fill="FFFF99"/>
          </w:tcPr>
          <w:p w14:paraId="40EF0BAF" w14:textId="77777777" w:rsidR="00A6115E" w:rsidRPr="00093A9A" w:rsidRDefault="00A6115E" w:rsidP="00E63F74">
            <w:pPr>
              <w:spacing w:before="40" w:after="40"/>
            </w:pPr>
            <w:r w:rsidRPr="00093A9A">
              <w:rPr>
                <w:b/>
              </w:rPr>
              <w:t>Project</w:t>
            </w:r>
          </w:p>
        </w:tc>
      </w:tr>
      <w:tr w:rsidR="00A6115E" w:rsidRPr="00490EE0" w14:paraId="509D57E5" w14:textId="77777777" w:rsidTr="00E63F74">
        <w:tc>
          <w:tcPr>
            <w:tcW w:w="9230" w:type="dxa"/>
            <w:tcBorders>
              <w:bottom w:val="nil"/>
            </w:tcBorders>
          </w:tcPr>
          <w:p w14:paraId="7056E508" w14:textId="257B21D1" w:rsidR="00687427" w:rsidRPr="00093A9A" w:rsidRDefault="00A6115E" w:rsidP="00E63F74">
            <w:pPr>
              <w:spacing w:before="20" w:after="20"/>
              <w:rPr>
                <w:b/>
              </w:rPr>
            </w:pPr>
            <w:r w:rsidRPr="00093A9A">
              <w:rPr>
                <w:b/>
              </w:rPr>
              <w:t>Main research goals</w:t>
            </w:r>
          </w:p>
        </w:tc>
      </w:tr>
      <w:tr w:rsidR="00A6115E" w:rsidRPr="00093A9A" w14:paraId="5A5F66AE" w14:textId="77777777" w:rsidTr="00E63F74">
        <w:tc>
          <w:tcPr>
            <w:tcW w:w="9230" w:type="dxa"/>
            <w:tcBorders>
              <w:top w:val="nil"/>
              <w:bottom w:val="single" w:sz="4" w:space="0" w:color="auto"/>
            </w:tcBorders>
          </w:tcPr>
          <w:p w14:paraId="3F41CCED" w14:textId="77777777" w:rsidR="00A6115E" w:rsidRPr="00490EE0" w:rsidRDefault="00A6115E" w:rsidP="00490EE0">
            <w:pPr>
              <w:spacing w:before="20" w:after="20"/>
            </w:pPr>
          </w:p>
        </w:tc>
      </w:tr>
      <w:tr w:rsidR="00A6115E" w:rsidRPr="00093A9A" w14:paraId="3D312C69" w14:textId="77777777" w:rsidTr="00E63F74">
        <w:tc>
          <w:tcPr>
            <w:tcW w:w="9230" w:type="dxa"/>
            <w:tcBorders>
              <w:bottom w:val="nil"/>
            </w:tcBorders>
          </w:tcPr>
          <w:p w14:paraId="18F2FF19" w14:textId="77777777" w:rsidR="00A6115E" w:rsidRPr="00093A9A" w:rsidRDefault="00A6115E" w:rsidP="00E63F74">
            <w:pPr>
              <w:spacing w:before="20" w:after="20"/>
              <w:rPr>
                <w:b/>
              </w:rPr>
            </w:pPr>
            <w:r>
              <w:rPr>
                <w:b/>
              </w:rPr>
              <w:t>Main r</w:t>
            </w:r>
            <w:r w:rsidRPr="00093A9A">
              <w:rPr>
                <w:b/>
              </w:rPr>
              <w:t>esults and comments</w:t>
            </w:r>
          </w:p>
        </w:tc>
      </w:tr>
      <w:tr w:rsidR="00A6115E" w:rsidRPr="00093A9A" w14:paraId="60DE35CD" w14:textId="77777777" w:rsidTr="00E63F74">
        <w:tc>
          <w:tcPr>
            <w:tcW w:w="9230" w:type="dxa"/>
            <w:tcBorders>
              <w:top w:val="nil"/>
              <w:bottom w:val="single" w:sz="4" w:space="0" w:color="auto"/>
            </w:tcBorders>
          </w:tcPr>
          <w:p w14:paraId="2281992E" w14:textId="77777777" w:rsidR="00A6115E" w:rsidRPr="00093A9A" w:rsidRDefault="00A6115E" w:rsidP="00E63F74">
            <w:pPr>
              <w:spacing w:before="20" w:after="20"/>
            </w:pPr>
          </w:p>
        </w:tc>
      </w:tr>
      <w:tr w:rsidR="00A6115E" w:rsidRPr="00093A9A" w14:paraId="1C1408FD" w14:textId="77777777" w:rsidTr="00E63F74">
        <w:tc>
          <w:tcPr>
            <w:tcW w:w="9230" w:type="dxa"/>
            <w:tcBorders>
              <w:bottom w:val="nil"/>
            </w:tcBorders>
          </w:tcPr>
          <w:p w14:paraId="47C2ED3D" w14:textId="77777777" w:rsidR="00A6115E" w:rsidRPr="00093A9A" w:rsidRDefault="00A6115E" w:rsidP="00E63F74">
            <w:pPr>
              <w:spacing w:before="20" w:after="20"/>
              <w:rPr>
                <w:b/>
              </w:rPr>
            </w:pPr>
            <w:r w:rsidRPr="00093A9A">
              <w:rPr>
                <w:b/>
              </w:rPr>
              <w:t>Specific goals and “milestones” for the next year</w:t>
            </w:r>
          </w:p>
        </w:tc>
      </w:tr>
      <w:tr w:rsidR="00A6115E" w:rsidRPr="00093A9A" w14:paraId="52264252" w14:textId="77777777" w:rsidTr="00E63F74">
        <w:tc>
          <w:tcPr>
            <w:tcW w:w="9230" w:type="dxa"/>
            <w:tcBorders>
              <w:top w:val="nil"/>
              <w:bottom w:val="single" w:sz="4" w:space="0" w:color="auto"/>
            </w:tcBorders>
          </w:tcPr>
          <w:p w14:paraId="47A9A4DB" w14:textId="77777777" w:rsidR="00A6115E" w:rsidRPr="00093A9A" w:rsidRDefault="00A6115E" w:rsidP="00E63F74">
            <w:pPr>
              <w:spacing w:before="20" w:after="20"/>
            </w:pPr>
          </w:p>
        </w:tc>
      </w:tr>
      <w:tr w:rsidR="00A6115E" w:rsidRPr="00093A9A" w14:paraId="2A7EC3B3" w14:textId="77777777" w:rsidTr="00E63F74">
        <w:tc>
          <w:tcPr>
            <w:tcW w:w="9230" w:type="dxa"/>
            <w:tcBorders>
              <w:bottom w:val="nil"/>
            </w:tcBorders>
          </w:tcPr>
          <w:p w14:paraId="20CB18AF" w14:textId="77777777" w:rsidR="00A6115E" w:rsidRPr="00093A9A" w:rsidRDefault="00A6115E" w:rsidP="00E63F74">
            <w:pPr>
              <w:spacing w:before="20" w:after="20"/>
              <w:rPr>
                <w:b/>
              </w:rPr>
            </w:pPr>
            <w:r w:rsidRPr="00093A9A">
              <w:rPr>
                <w:b/>
              </w:rPr>
              <w:t>Explanation for major deviations from the original research plan (if applicable)</w:t>
            </w:r>
          </w:p>
        </w:tc>
      </w:tr>
      <w:tr w:rsidR="00A6115E" w:rsidRPr="00093A9A" w14:paraId="4750EA5D" w14:textId="77777777" w:rsidTr="00E63F74">
        <w:tc>
          <w:tcPr>
            <w:tcW w:w="9230" w:type="dxa"/>
            <w:tcBorders>
              <w:top w:val="nil"/>
              <w:bottom w:val="single" w:sz="4" w:space="0" w:color="auto"/>
            </w:tcBorders>
          </w:tcPr>
          <w:p w14:paraId="5C266080" w14:textId="77777777" w:rsidR="00A6115E" w:rsidRPr="00093A9A" w:rsidRDefault="00A6115E" w:rsidP="00E63F74">
            <w:pPr>
              <w:spacing w:before="20" w:after="20"/>
            </w:pPr>
          </w:p>
        </w:tc>
      </w:tr>
    </w:tbl>
    <w:p w14:paraId="063BBFCA" w14:textId="77777777" w:rsidR="00A6115E" w:rsidRDefault="00A6115E" w:rsidP="00A6115E"/>
    <w:p w14:paraId="1CF0EE23" w14:textId="77777777" w:rsidR="00BB4FB8" w:rsidRDefault="00BB4FB8" w:rsidP="00A6115E"/>
    <w:p w14:paraId="49626390" w14:textId="77777777" w:rsidR="00BB4FB8" w:rsidRDefault="00BB4FB8" w:rsidP="00A6115E"/>
    <w:p w14:paraId="3067C48A" w14:textId="77777777" w:rsidR="00BB4FB8" w:rsidRDefault="00BB4FB8" w:rsidP="00A6115E"/>
    <w:p w14:paraId="49D92E27" w14:textId="77777777" w:rsidR="00BB4FB8" w:rsidRDefault="00BB4FB8" w:rsidP="00A6115E"/>
    <w:p w14:paraId="5EB8A420" w14:textId="77777777" w:rsidR="00BB4FB8" w:rsidRDefault="00BB4FB8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5D0732C6" w14:textId="77777777" w:rsidTr="00E63F74">
        <w:tc>
          <w:tcPr>
            <w:tcW w:w="9230" w:type="dxa"/>
            <w:tcBorders>
              <w:bottom w:val="single" w:sz="4" w:space="0" w:color="auto"/>
            </w:tcBorders>
            <w:shd w:val="clear" w:color="auto" w:fill="FFFF99"/>
          </w:tcPr>
          <w:p w14:paraId="3D395F3B" w14:textId="77777777" w:rsidR="00A6115E" w:rsidRPr="00CD1CD2" w:rsidRDefault="00A6115E" w:rsidP="00E63F74">
            <w:pPr>
              <w:spacing w:before="20" w:after="20"/>
              <w:rPr>
                <w:b/>
              </w:rPr>
            </w:pPr>
            <w:r>
              <w:rPr>
                <w:b/>
              </w:rPr>
              <w:lastRenderedPageBreak/>
              <w:t>General requirements</w:t>
            </w:r>
          </w:p>
        </w:tc>
      </w:tr>
      <w:tr w:rsidR="00A6115E" w:rsidRPr="00093A9A" w14:paraId="1395142A" w14:textId="77777777" w:rsidTr="00E63F74">
        <w:tc>
          <w:tcPr>
            <w:tcW w:w="9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9009B" w14:textId="76194700" w:rsidR="00A67DB2" w:rsidRDefault="00A67DB2" w:rsidP="00A67DB2">
            <w:pPr>
              <w:rPr>
                <w:b/>
              </w:rPr>
            </w:pPr>
            <w:r w:rsidRPr="00A67DB2">
              <w:rPr>
                <w:b/>
              </w:rPr>
              <w:t>Did the student have the opportunity to talk to the committee members without his or her supervisor being present?</w:t>
            </w:r>
            <w:r>
              <w:rPr>
                <w:b/>
              </w:rPr>
              <w:t xml:space="preserve">   </w:t>
            </w:r>
            <w:r>
              <w:t>YES/NO</w:t>
            </w:r>
          </w:p>
          <w:p w14:paraId="26AB314A" w14:textId="77777777" w:rsidR="00A67DB2" w:rsidRDefault="00A67DB2" w:rsidP="00E63F74">
            <w:pPr>
              <w:rPr>
                <w:b/>
              </w:rPr>
            </w:pPr>
          </w:p>
          <w:p w14:paraId="4EF4752C" w14:textId="77777777" w:rsidR="00A67DB2" w:rsidRDefault="00A67DB2" w:rsidP="00E63F74">
            <w:pPr>
              <w:rPr>
                <w:b/>
              </w:rPr>
            </w:pPr>
          </w:p>
          <w:p w14:paraId="7833B5AF" w14:textId="108EBCFA" w:rsidR="00A6115E" w:rsidRDefault="00A6115E" w:rsidP="00E63F74">
            <w:pPr>
              <w:rPr>
                <w:b/>
              </w:rPr>
            </w:pPr>
            <w:r>
              <w:rPr>
                <w:b/>
              </w:rPr>
              <w:t>If this is the 3</w:t>
            </w:r>
            <w:r w:rsidRPr="008E7BA6">
              <w:rPr>
                <w:b/>
                <w:vertAlign w:val="superscript"/>
              </w:rPr>
              <w:t>rd</w:t>
            </w:r>
            <w:r>
              <w:rPr>
                <w:b/>
              </w:rPr>
              <w:t xml:space="preserve"> meeting: did the candidate pass the ‘project defense’ </w:t>
            </w:r>
            <w:r>
              <w:t>YES/NO</w:t>
            </w:r>
          </w:p>
          <w:p w14:paraId="72CE0005" w14:textId="77777777" w:rsidR="00A6115E" w:rsidRDefault="00A6115E" w:rsidP="00E63F74">
            <w:pPr>
              <w:rPr>
                <w:b/>
              </w:rPr>
            </w:pPr>
          </w:p>
          <w:p w14:paraId="63E3ACFC" w14:textId="77777777" w:rsidR="00A6115E" w:rsidRPr="004A11D4" w:rsidRDefault="00A6115E" w:rsidP="00E63F74">
            <w:r w:rsidRPr="004A11D4">
              <w:rPr>
                <w:b/>
              </w:rPr>
              <w:t>Is this the last meeting before the defense?</w:t>
            </w:r>
            <w:r w:rsidRPr="004A11D4">
              <w:t xml:space="preserve"> </w:t>
            </w:r>
            <w:r>
              <w:t>YES/NO</w:t>
            </w:r>
          </w:p>
          <w:p w14:paraId="3070326A" w14:textId="77777777" w:rsidR="00A6115E" w:rsidRDefault="00A6115E" w:rsidP="00E63F74">
            <w:pPr>
              <w:rPr>
                <w:b/>
              </w:rPr>
            </w:pPr>
          </w:p>
          <w:p w14:paraId="5B4AD171" w14:textId="77777777" w:rsidR="00A6115E" w:rsidRPr="004A11D4" w:rsidRDefault="00A6115E" w:rsidP="00E63F74">
            <w:r w:rsidRPr="004A11D4">
              <w:t xml:space="preserve">If yes, does the committee agree that the project has reached the stage where a thesis can be written and that the student has a sufficient knowledge of his/her field to successfully defend the thesis? </w:t>
            </w:r>
          </w:p>
          <w:p w14:paraId="6051BA16" w14:textId="77777777" w:rsidR="00A6115E" w:rsidRDefault="00A6115E" w:rsidP="00E63F74">
            <w:r>
              <w:t>YES/NO</w:t>
            </w:r>
          </w:p>
          <w:p w14:paraId="3A5CB642" w14:textId="77777777" w:rsidR="00A6115E" w:rsidRPr="004A11D4" w:rsidRDefault="00A6115E" w:rsidP="00E63F74"/>
          <w:p w14:paraId="11C8DAC5" w14:textId="77777777" w:rsidR="00A6115E" w:rsidRPr="004A11D4" w:rsidRDefault="00A6115E" w:rsidP="00E63F74">
            <w:r w:rsidRPr="004A11D4">
              <w:t xml:space="preserve">If yes, what is the approximate date of the defense? </w:t>
            </w:r>
          </w:p>
          <w:p w14:paraId="617D7468" w14:textId="77777777" w:rsidR="00A6115E" w:rsidRPr="004A11D4" w:rsidRDefault="00A6115E" w:rsidP="00E63F74">
            <w:r w:rsidRPr="004A11D4">
              <w:t xml:space="preserve">If no, what does the thesis committee recommend? </w:t>
            </w:r>
          </w:p>
          <w:p w14:paraId="24E7A681" w14:textId="3A145282" w:rsidR="00A6115E" w:rsidRDefault="00A6115E" w:rsidP="00E63F74"/>
          <w:p w14:paraId="38AE1D6B" w14:textId="0AAB63B2" w:rsidR="00A67DB2" w:rsidRDefault="00A67DB2" w:rsidP="00E63F74"/>
          <w:p w14:paraId="6C1C64A0" w14:textId="77777777" w:rsidR="00A67DB2" w:rsidRPr="004A11D4" w:rsidRDefault="00A67DB2" w:rsidP="00E63F74"/>
          <w:p w14:paraId="65EB6BD7" w14:textId="77777777" w:rsidR="00A6115E" w:rsidRPr="004A11D4" w:rsidRDefault="00A6115E" w:rsidP="00E63F74"/>
        </w:tc>
      </w:tr>
    </w:tbl>
    <w:p w14:paraId="593348CD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11E43FA1" w14:textId="77777777" w:rsidTr="00E63F74">
        <w:tc>
          <w:tcPr>
            <w:tcW w:w="9230" w:type="dxa"/>
            <w:tcBorders>
              <w:bottom w:val="single" w:sz="4" w:space="0" w:color="auto"/>
            </w:tcBorders>
            <w:shd w:val="clear" w:color="auto" w:fill="FFFF99"/>
          </w:tcPr>
          <w:p w14:paraId="1F7CCD7F" w14:textId="77777777" w:rsidR="00A6115E" w:rsidRPr="004A11D4" w:rsidRDefault="00A6115E" w:rsidP="00E63F74">
            <w:pPr>
              <w:spacing w:before="20" w:after="20"/>
              <w:rPr>
                <w:b/>
              </w:rPr>
            </w:pPr>
            <w:r w:rsidRPr="0092505E">
              <w:rPr>
                <w:b/>
              </w:rPr>
              <w:t>Complementary course work</w:t>
            </w:r>
          </w:p>
        </w:tc>
      </w:tr>
      <w:tr w:rsidR="00A6115E" w:rsidRPr="00093A9A" w14:paraId="016B9313" w14:textId="77777777" w:rsidTr="00E63F74">
        <w:tc>
          <w:tcPr>
            <w:tcW w:w="9230" w:type="dxa"/>
            <w:tcBorders>
              <w:bottom w:val="nil"/>
            </w:tcBorders>
          </w:tcPr>
          <w:p w14:paraId="7C69C9B1" w14:textId="4C75ACEF" w:rsidR="00A6115E" w:rsidRPr="004A11D4" w:rsidRDefault="00A6115E" w:rsidP="00E63F74">
            <w:pPr>
              <w:spacing w:before="20" w:after="20"/>
              <w:rPr>
                <w:b/>
              </w:rPr>
            </w:pPr>
            <w:r w:rsidRPr="004A11D4">
              <w:rPr>
                <w:b/>
              </w:rPr>
              <w:t xml:space="preserve">How many of the 12 compulsory ECTS credits has the student obtained? </w:t>
            </w:r>
            <w:r w:rsidRPr="004A11D4">
              <w:t>Please list.</w:t>
            </w:r>
          </w:p>
        </w:tc>
      </w:tr>
      <w:tr w:rsidR="00A6115E" w:rsidRPr="00093A9A" w14:paraId="6CE242AA" w14:textId="77777777" w:rsidTr="00E63F74">
        <w:tc>
          <w:tcPr>
            <w:tcW w:w="9230" w:type="dxa"/>
            <w:tcBorders>
              <w:top w:val="nil"/>
              <w:bottom w:val="single" w:sz="4" w:space="0" w:color="auto"/>
            </w:tcBorders>
          </w:tcPr>
          <w:p w14:paraId="16F5F87A" w14:textId="77777777" w:rsidR="00A6115E" w:rsidRDefault="00A6115E" w:rsidP="00E63F74">
            <w:pPr>
              <w:rPr>
                <w:b/>
              </w:rPr>
            </w:pPr>
          </w:p>
          <w:p w14:paraId="754A191D" w14:textId="77777777" w:rsidR="00A6115E" w:rsidRPr="004A11D4" w:rsidRDefault="00A6115E" w:rsidP="00E63F74">
            <w:r>
              <w:rPr>
                <w:b/>
              </w:rPr>
              <w:t>Does</w:t>
            </w:r>
            <w:r w:rsidRPr="004A11D4">
              <w:rPr>
                <w:b/>
              </w:rPr>
              <w:t xml:space="preserve"> the committee approve the obtained credit points? </w:t>
            </w:r>
            <w:r w:rsidRPr="004A11D4">
              <w:t xml:space="preserve"> </w:t>
            </w:r>
            <w:r>
              <w:t>YES / NO</w:t>
            </w:r>
            <w:r w:rsidRPr="004A11D4">
              <w:t xml:space="preserve"> </w:t>
            </w:r>
          </w:p>
          <w:p w14:paraId="36B26D1A" w14:textId="77777777" w:rsidR="00A6115E" w:rsidRPr="004A11D4" w:rsidRDefault="00A6115E" w:rsidP="00E63F74"/>
          <w:p w14:paraId="76104E8A" w14:textId="77777777" w:rsidR="00A6115E" w:rsidRDefault="00A6115E" w:rsidP="00E63F74">
            <w:pPr>
              <w:rPr>
                <w:b/>
              </w:rPr>
            </w:pPr>
            <w:r w:rsidRPr="004A11D4">
              <w:rPr>
                <w:b/>
              </w:rPr>
              <w:t xml:space="preserve">Does the committee recommend attending specific courses? </w:t>
            </w:r>
            <w:r>
              <w:t>YES / NO</w:t>
            </w:r>
          </w:p>
          <w:p w14:paraId="6AA20B00" w14:textId="77777777" w:rsidR="00A6115E" w:rsidRPr="004A11D4" w:rsidRDefault="00A6115E" w:rsidP="00E63F74">
            <w:pPr>
              <w:rPr>
                <w:b/>
              </w:rPr>
            </w:pPr>
            <w:r w:rsidRPr="004A11D4">
              <w:rPr>
                <w:b/>
              </w:rPr>
              <w:t xml:space="preserve">If </w:t>
            </w:r>
            <w:r>
              <w:rPr>
                <w:b/>
              </w:rPr>
              <w:t>Yes</w:t>
            </w:r>
            <w:r w:rsidRPr="004A11D4">
              <w:rPr>
                <w:b/>
              </w:rPr>
              <w:t xml:space="preserve">, which? </w:t>
            </w:r>
          </w:p>
          <w:p w14:paraId="658CFD67" w14:textId="77777777" w:rsidR="00A6115E" w:rsidRPr="004A11D4" w:rsidRDefault="00A6115E" w:rsidP="00E63F74">
            <w:pPr>
              <w:rPr>
                <w:b/>
              </w:rPr>
            </w:pPr>
          </w:p>
        </w:tc>
      </w:tr>
    </w:tbl>
    <w:p w14:paraId="3F246354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0"/>
      </w:tblGrid>
      <w:tr w:rsidR="00A6115E" w:rsidRPr="00093A9A" w14:paraId="3A568C48" w14:textId="77777777" w:rsidTr="00E63F74">
        <w:tc>
          <w:tcPr>
            <w:tcW w:w="9230" w:type="dxa"/>
            <w:tcBorders>
              <w:bottom w:val="single" w:sz="4" w:space="0" w:color="auto"/>
            </w:tcBorders>
            <w:shd w:val="clear" w:color="auto" w:fill="FFFF99"/>
          </w:tcPr>
          <w:p w14:paraId="720352D2" w14:textId="339773A3" w:rsidR="00A6115E" w:rsidRDefault="00A6115E" w:rsidP="00E63F74">
            <w:pPr>
              <w:spacing w:before="20" w:after="20"/>
              <w:rPr>
                <w:b/>
              </w:rPr>
            </w:pPr>
            <w:r w:rsidRPr="004A11D4">
              <w:rPr>
                <w:b/>
              </w:rPr>
              <w:t>Teaching requirements for PhD students (Division of Biology, MNF</w:t>
            </w:r>
            <w:r w:rsidR="00C17A3C">
              <w:rPr>
                <w:b/>
              </w:rPr>
              <w:t>/UZH only</w:t>
            </w:r>
            <w:r w:rsidRPr="004A11D4">
              <w:rPr>
                <w:b/>
              </w:rPr>
              <w:t>)</w:t>
            </w:r>
          </w:p>
          <w:p w14:paraId="048D432B" w14:textId="77777777" w:rsidR="00A6115E" w:rsidRPr="004A11D4" w:rsidRDefault="00A6115E" w:rsidP="00E63F74">
            <w:pPr>
              <w:spacing w:before="20" w:after="20"/>
              <w:rPr>
                <w:color w:val="00B050"/>
              </w:rPr>
            </w:pPr>
            <w:r w:rsidRPr="004A11D4">
              <w:t xml:space="preserve">All information/documents can be found here </w:t>
            </w:r>
            <w:hyperlink r:id="rId6" w:history="1">
              <w:r w:rsidRPr="004A11D4">
                <w:rPr>
                  <w:rStyle w:val="Hyperlink"/>
                </w:rPr>
                <w:t>http://www.biologie.uzh.ch/de/Studium/Doktorat.html</w:t>
              </w:r>
            </w:hyperlink>
            <w:r w:rsidRPr="004A11D4">
              <w:t>)</w:t>
            </w:r>
          </w:p>
        </w:tc>
      </w:tr>
      <w:tr w:rsidR="00A6115E" w:rsidRPr="00093A9A" w14:paraId="47CFDBE3" w14:textId="77777777" w:rsidTr="00E63F74">
        <w:tc>
          <w:tcPr>
            <w:tcW w:w="9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80D2" w14:textId="77777777" w:rsidR="00A6115E" w:rsidRDefault="00A6115E" w:rsidP="00E63F74">
            <w:pPr>
              <w:spacing w:before="20" w:after="20"/>
            </w:pPr>
            <w:r>
              <w:rPr>
                <w:b/>
              </w:rPr>
              <w:t>To be answered at the</w:t>
            </w:r>
            <w:r w:rsidRPr="004A11D4">
              <w:rPr>
                <w:b/>
              </w:rPr>
              <w:t xml:space="preserve"> </w:t>
            </w:r>
            <w:r>
              <w:rPr>
                <w:b/>
              </w:rPr>
              <w:t xml:space="preserve">first thesis </w:t>
            </w:r>
            <w:r w:rsidRPr="004A11D4">
              <w:rPr>
                <w:b/>
              </w:rPr>
              <w:t>meeting:</w:t>
            </w:r>
            <w:r w:rsidRPr="004A11D4">
              <w:t xml:space="preserve"> </w:t>
            </w:r>
          </w:p>
          <w:p w14:paraId="1C6AC9E3" w14:textId="77777777" w:rsidR="00A6115E" w:rsidRPr="004A11D4" w:rsidRDefault="00A6115E" w:rsidP="00E63F74">
            <w:pPr>
              <w:spacing w:before="20" w:after="20"/>
              <w:rPr>
                <w:sz w:val="23"/>
                <w:szCs w:val="23"/>
              </w:rPr>
            </w:pPr>
            <w:r w:rsidRPr="004A11D4">
              <w:t xml:space="preserve">Has the form “Planning teaching activities” been handed in? </w:t>
            </w:r>
            <w:r>
              <w:t>YES / NO</w:t>
            </w:r>
          </w:p>
        </w:tc>
      </w:tr>
      <w:tr w:rsidR="00A6115E" w:rsidRPr="00093A9A" w14:paraId="360DF9D9" w14:textId="77777777" w:rsidTr="00E63F74">
        <w:tc>
          <w:tcPr>
            <w:tcW w:w="9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365D1" w14:textId="77777777" w:rsidR="00A6115E" w:rsidRPr="00C1522D" w:rsidRDefault="00A6115E" w:rsidP="00E63F74">
            <w:r w:rsidRPr="00C1522D">
              <w:rPr>
                <w:b/>
              </w:rPr>
              <w:t>Remarks</w:t>
            </w:r>
          </w:p>
          <w:p w14:paraId="2AD5A7F1" w14:textId="77777777" w:rsidR="00A6115E" w:rsidRDefault="00A6115E" w:rsidP="00E63F74"/>
          <w:p w14:paraId="6198980C" w14:textId="77777777" w:rsidR="00A6115E" w:rsidRPr="00C1522D" w:rsidRDefault="00A6115E" w:rsidP="00E63F74"/>
        </w:tc>
      </w:tr>
    </w:tbl>
    <w:p w14:paraId="5136CC7A" w14:textId="77777777" w:rsidR="00A6115E" w:rsidRDefault="00A6115E" w:rsidP="00A61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2"/>
        <w:gridCol w:w="6538"/>
      </w:tblGrid>
      <w:tr w:rsidR="00A6115E" w:rsidRPr="00093A9A" w14:paraId="0BC3AA7F" w14:textId="77777777" w:rsidTr="00E63F74">
        <w:tc>
          <w:tcPr>
            <w:tcW w:w="2692" w:type="dxa"/>
            <w:shd w:val="clear" w:color="auto" w:fill="FFFF99"/>
          </w:tcPr>
          <w:p w14:paraId="3E4F4B92" w14:textId="77777777" w:rsidR="00A6115E" w:rsidRPr="00093A9A" w:rsidRDefault="00A6115E" w:rsidP="00E63F74">
            <w:pPr>
              <w:spacing w:before="40" w:after="40"/>
            </w:pPr>
            <w:r w:rsidRPr="00093A9A">
              <w:rPr>
                <w:b/>
              </w:rPr>
              <w:t>Date</w:t>
            </w:r>
          </w:p>
        </w:tc>
        <w:tc>
          <w:tcPr>
            <w:tcW w:w="6538" w:type="dxa"/>
            <w:shd w:val="clear" w:color="auto" w:fill="FFFF99"/>
          </w:tcPr>
          <w:p w14:paraId="0313056C" w14:textId="22B4B497" w:rsidR="00A6115E" w:rsidRPr="00093A9A" w:rsidRDefault="00A67DB2" w:rsidP="00E63F74">
            <w:pPr>
              <w:spacing w:before="40" w:after="40"/>
              <w:rPr>
                <w:b/>
              </w:rPr>
            </w:pPr>
            <w:r>
              <w:rPr>
                <w:b/>
              </w:rPr>
              <w:t>Signature</w:t>
            </w:r>
            <w:r w:rsidR="00D44241">
              <w:rPr>
                <w:b/>
              </w:rPr>
              <w:t xml:space="preserve"> (electronic or original)</w:t>
            </w:r>
            <w:r>
              <w:rPr>
                <w:b/>
              </w:rPr>
              <w:t xml:space="preserve"> </w:t>
            </w:r>
            <w:r w:rsidR="00D44241">
              <w:rPr>
                <w:b/>
              </w:rPr>
              <w:br/>
            </w:r>
            <w:r>
              <w:rPr>
                <w:b/>
              </w:rPr>
              <w:t xml:space="preserve">by </w:t>
            </w:r>
            <w:r w:rsidR="00A6115E" w:rsidRPr="004A11D4">
              <w:rPr>
                <w:b/>
              </w:rPr>
              <w:t>Chair/</w:t>
            </w:r>
            <w:r w:rsidR="00292455">
              <w:rPr>
                <w:b/>
              </w:rPr>
              <w:t>Official Supervisor/</w:t>
            </w:r>
            <w:r w:rsidR="00A6115E" w:rsidRPr="004A11D4">
              <w:rPr>
                <w:b/>
              </w:rPr>
              <w:t>Responsible Faculty Member</w:t>
            </w:r>
          </w:p>
        </w:tc>
      </w:tr>
      <w:tr w:rsidR="00A6115E" w:rsidRPr="00093A9A" w14:paraId="0A2F8194" w14:textId="77777777" w:rsidTr="00E63F74">
        <w:tc>
          <w:tcPr>
            <w:tcW w:w="2692" w:type="dxa"/>
            <w:tcBorders>
              <w:bottom w:val="single" w:sz="4" w:space="0" w:color="auto"/>
            </w:tcBorders>
          </w:tcPr>
          <w:p w14:paraId="527E356E" w14:textId="77777777" w:rsidR="00A6115E" w:rsidRDefault="00A6115E" w:rsidP="00E63F74">
            <w:pPr>
              <w:spacing w:before="20" w:after="20"/>
            </w:pPr>
          </w:p>
          <w:p w14:paraId="6C708EB2" w14:textId="69F0B5E0" w:rsidR="000C61EF" w:rsidRPr="00093A9A" w:rsidRDefault="000C61EF" w:rsidP="00E63F74">
            <w:pPr>
              <w:spacing w:before="20" w:after="20"/>
            </w:pPr>
          </w:p>
        </w:tc>
        <w:tc>
          <w:tcPr>
            <w:tcW w:w="6538" w:type="dxa"/>
            <w:tcBorders>
              <w:bottom w:val="single" w:sz="4" w:space="0" w:color="auto"/>
            </w:tcBorders>
          </w:tcPr>
          <w:p w14:paraId="351F3B37" w14:textId="77777777" w:rsidR="00A6115E" w:rsidRPr="00093A9A" w:rsidRDefault="00A6115E" w:rsidP="00E63F74">
            <w:pPr>
              <w:spacing w:before="20" w:after="20"/>
            </w:pPr>
          </w:p>
        </w:tc>
      </w:tr>
    </w:tbl>
    <w:p w14:paraId="5B8AC103" w14:textId="77777777" w:rsidR="00A6115E" w:rsidRDefault="00A6115E" w:rsidP="00A6115E"/>
    <w:p w14:paraId="65C0626B" w14:textId="7B097CDC" w:rsidR="001040D6" w:rsidRDefault="001040D6" w:rsidP="00063383"/>
    <w:p w14:paraId="1CCFB675" w14:textId="77777777" w:rsidR="00A67DB2" w:rsidRDefault="00A67DB2" w:rsidP="00063383"/>
    <w:sectPr w:rsidR="00A67DB2" w:rsidSect="00671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985" w:right="907" w:bottom="1418" w:left="1418" w:header="522" w:footer="811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4BC77" w14:textId="77777777" w:rsidR="0052616F" w:rsidRDefault="0052616F">
      <w:r>
        <w:separator/>
      </w:r>
    </w:p>
  </w:endnote>
  <w:endnote w:type="continuationSeparator" w:id="0">
    <w:p w14:paraId="11968BD8" w14:textId="77777777" w:rsidR="0052616F" w:rsidRDefault="00526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F581F" w14:textId="77777777" w:rsidR="001A639F" w:rsidRDefault="001A639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80D5A" w14:textId="5FE2B687" w:rsidR="001040D6" w:rsidRDefault="002B6921" w:rsidP="00063383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F52D4F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F52D4F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E5FDB" w14:textId="53BA8C10" w:rsidR="001040D6" w:rsidRDefault="002B6921" w:rsidP="00063383">
    <w:pPr>
      <w:pStyle w:val="Fuzeile"/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 w:rsidR="00F52D4F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F52D4F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697E4" w14:textId="77777777" w:rsidR="0052616F" w:rsidRDefault="0052616F">
      <w:r>
        <w:separator/>
      </w:r>
    </w:p>
  </w:footnote>
  <w:footnote w:type="continuationSeparator" w:id="0">
    <w:p w14:paraId="28ACD849" w14:textId="77777777" w:rsidR="0052616F" w:rsidRDefault="005261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02C85" w14:textId="77777777" w:rsidR="001A639F" w:rsidRDefault="001A639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97C31" w14:textId="19647D53" w:rsidR="001040D6" w:rsidRDefault="00954962" w:rsidP="00063383">
    <w:pPr>
      <w:pStyle w:val="Kopfzeile"/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72576" behindDoc="0" locked="1" layoutInCell="1" allowOverlap="1" wp14:anchorId="3F28A01C" wp14:editId="1B0F4AC5">
              <wp:simplePos x="0" y="0"/>
              <wp:positionH relativeFrom="page">
                <wp:posOffset>4765675</wp:posOffset>
              </wp:positionH>
              <wp:positionV relativeFrom="topMargin">
                <wp:posOffset>242570</wp:posOffset>
              </wp:positionV>
              <wp:extent cx="2495550" cy="858520"/>
              <wp:effectExtent l="0" t="0" r="6350" b="508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5550" cy="858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DEE36B" w14:textId="77777777" w:rsidR="00954962" w:rsidRPr="005F0E46" w:rsidRDefault="00954962" w:rsidP="00954962">
                          <w:pPr>
                            <w:pStyle w:val="Universittseinheit"/>
                          </w:pPr>
                          <w:r w:rsidRPr="005F0E46">
                            <w:t>PhD Program Biomedicine (BioMed)</w:t>
                          </w:r>
                        </w:p>
                        <w:p w14:paraId="72C73FAB" w14:textId="77777777" w:rsidR="00954962" w:rsidRDefault="00954962" w:rsidP="00954962">
                          <w:pPr>
                            <w:pStyle w:val="Absender"/>
                          </w:pPr>
                        </w:p>
                        <w:p w14:paraId="60E289BA" w14:textId="77777777" w:rsidR="00954962" w:rsidRDefault="00954962" w:rsidP="00954962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6DCA9DE0" w14:textId="77777777" w:rsidR="00954962" w:rsidRDefault="00954962" w:rsidP="00954962">
                          <w:pPr>
                            <w:pStyle w:val="Absender"/>
                          </w:pPr>
                          <w:r>
                            <w:t>Winterthurerstrasse 190</w:t>
                          </w:r>
                        </w:p>
                        <w:p w14:paraId="11179D81" w14:textId="77777777" w:rsidR="00954962" w:rsidRDefault="00954962" w:rsidP="00954962">
                          <w:pPr>
                            <w:pStyle w:val="Absender"/>
                          </w:pPr>
                          <w:r>
                            <w:t xml:space="preserve">CH-8057 Zurich </w:t>
                          </w:r>
                        </w:p>
                        <w:p w14:paraId="52020C8B" w14:textId="77777777" w:rsidR="00954962" w:rsidRDefault="00954962" w:rsidP="00954962">
                          <w:pPr>
                            <w:pStyle w:val="Absender"/>
                          </w:pPr>
                          <w:r w:rsidRPr="005B4816">
                            <w:t>Phone</w:t>
                          </w:r>
                          <w:r>
                            <w:t xml:space="preserve"> +41 44 635 20 22</w:t>
                          </w:r>
                        </w:p>
                        <w:p w14:paraId="33A8108E" w14:textId="77777777" w:rsidR="00954962" w:rsidRDefault="00954962" w:rsidP="00954962">
                          <w:pPr>
                            <w:pStyle w:val="Absender"/>
                          </w:pPr>
                          <w:hyperlink r:id="rId1" w:history="1">
                            <w:r w:rsidRPr="00A03D91">
                              <w:t>www.phd-biomed.uzh.ch</w:t>
                            </w:r>
                          </w:hyperlink>
                        </w:p>
                        <w:p w14:paraId="518FEC2E" w14:textId="77777777" w:rsidR="00954962" w:rsidRPr="005B4816" w:rsidRDefault="00954962" w:rsidP="00954962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28A01C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375.25pt;margin-top:19.1pt;width:196.5pt;height:67.6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" filled="f" stroked="f">
              <v:textbox inset="0,0,0,0">
                <w:txbxContent>
                  <w:p w14:paraId="25DEE36B" w14:textId="77777777" w:rsidR="00954962" w:rsidRPr="005F0E46" w:rsidRDefault="00954962" w:rsidP="00954962">
                    <w:pPr>
                      <w:pStyle w:val="Universittseinheit"/>
                    </w:pPr>
                    <w:r w:rsidRPr="005F0E46">
                      <w:t>PhD Program Biomedicine (BioMed)</w:t>
                    </w:r>
                  </w:p>
                  <w:p w14:paraId="72C73FAB" w14:textId="77777777" w:rsidR="00954962" w:rsidRDefault="00954962" w:rsidP="00954962">
                    <w:pPr>
                      <w:pStyle w:val="Absender"/>
                    </w:pPr>
                  </w:p>
                  <w:p w14:paraId="60E289BA" w14:textId="77777777" w:rsidR="00954962" w:rsidRDefault="00954962" w:rsidP="00954962">
                    <w:pPr>
                      <w:pStyle w:val="Absender"/>
                    </w:pPr>
                    <w:r>
                      <w:t>University of Zurich</w:t>
                    </w:r>
                  </w:p>
                  <w:p w14:paraId="6DCA9DE0" w14:textId="77777777" w:rsidR="00954962" w:rsidRDefault="00954962" w:rsidP="00954962">
                    <w:pPr>
                      <w:pStyle w:val="Absender"/>
                    </w:pPr>
                    <w:proofErr w:type="spellStart"/>
                    <w:r>
                      <w:t>Winterthurerstrasse</w:t>
                    </w:r>
                    <w:proofErr w:type="spellEnd"/>
                    <w:r>
                      <w:t xml:space="preserve"> 190</w:t>
                    </w:r>
                  </w:p>
                  <w:p w14:paraId="11179D81" w14:textId="77777777" w:rsidR="00954962" w:rsidRDefault="00954962" w:rsidP="00954962">
                    <w:pPr>
                      <w:pStyle w:val="Absender"/>
                    </w:pPr>
                    <w:r>
                      <w:t xml:space="preserve">CH-8057 Zurich </w:t>
                    </w:r>
                  </w:p>
                  <w:p w14:paraId="52020C8B" w14:textId="77777777" w:rsidR="00954962" w:rsidRDefault="00954962" w:rsidP="00954962">
                    <w:pPr>
                      <w:pStyle w:val="Absender"/>
                    </w:pPr>
                    <w:r w:rsidRPr="005B4816">
                      <w:t>Phone</w:t>
                    </w:r>
                    <w:r>
                      <w:t xml:space="preserve"> +41 44 635 20 22</w:t>
                    </w:r>
                  </w:p>
                  <w:p w14:paraId="33A8108E" w14:textId="77777777" w:rsidR="00954962" w:rsidRDefault="004611E7" w:rsidP="00954962">
                    <w:pPr>
                      <w:pStyle w:val="Absender"/>
                    </w:pPr>
                    <w:hyperlink r:id="rId2" w:history="1">
                      <w:r w:rsidR="00954962" w:rsidRPr="00A03D91">
                        <w:t>www.phd-biomed.uzh.ch</w:t>
                      </w:r>
                    </w:hyperlink>
                  </w:p>
                  <w:p w14:paraId="518FEC2E" w14:textId="77777777" w:rsidR="00954962" w:rsidRPr="005B4816" w:rsidRDefault="00954962" w:rsidP="00954962">
                    <w:pPr>
                      <w:pStyle w:val="Absender"/>
                    </w:pPr>
                  </w:p>
                </w:txbxContent>
              </v:textbox>
              <w10:wrap anchorx="page" anchory="margin"/>
              <w10:anchorlock/>
            </v:shape>
          </w:pict>
        </mc:Fallback>
      </mc:AlternateContent>
    </w:r>
    <w:r w:rsidR="006C1028">
      <w:rPr>
        <w:noProof/>
        <w:lang w:val="de-CH" w:eastAsia="de-CH"/>
      </w:rPr>
      <w:drawing>
        <wp:anchor distT="0" distB="0" distL="114300" distR="114300" simplePos="0" relativeHeight="251670528" behindDoc="0" locked="1" layoutInCell="1" allowOverlap="1" wp14:anchorId="7CA3056E" wp14:editId="15145064">
          <wp:simplePos x="0" y="0"/>
          <wp:positionH relativeFrom="page">
            <wp:posOffset>558165</wp:posOffset>
          </wp:positionH>
          <wp:positionV relativeFrom="page">
            <wp:posOffset>212725</wp:posOffset>
          </wp:positionV>
          <wp:extent cx="3956050" cy="612140"/>
          <wp:effectExtent l="0" t="0" r="6350" b="0"/>
          <wp:wrapNone/>
          <wp:docPr id="5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60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DAD5A" w14:textId="77777777" w:rsidR="001040D6" w:rsidRDefault="006C1028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8480" behindDoc="0" locked="1" layoutInCell="1" allowOverlap="1" wp14:anchorId="68026C76" wp14:editId="4007DF4E">
          <wp:simplePos x="0" y="0"/>
          <wp:positionH relativeFrom="page">
            <wp:posOffset>476250</wp:posOffset>
          </wp:positionH>
          <wp:positionV relativeFrom="page">
            <wp:posOffset>276225</wp:posOffset>
          </wp:positionV>
          <wp:extent cx="4059555" cy="628650"/>
          <wp:effectExtent l="0" t="0" r="0" b="0"/>
          <wp:wrapNone/>
          <wp:docPr id="6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59555" cy="628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B692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090E9785" wp14:editId="4D0C45CF">
              <wp:simplePos x="0" y="0"/>
              <wp:positionH relativeFrom="page">
                <wp:posOffset>4857750</wp:posOffset>
              </wp:positionH>
              <wp:positionV relativeFrom="topMargin">
                <wp:posOffset>324485</wp:posOffset>
              </wp:positionV>
              <wp:extent cx="2495550" cy="858520"/>
              <wp:effectExtent l="0" t="0" r="6350" b="508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5550" cy="858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83F6F4" w14:textId="77777777" w:rsidR="001040D6" w:rsidRPr="005F0E46" w:rsidRDefault="00AF255E" w:rsidP="00063383">
                          <w:pPr>
                            <w:pStyle w:val="Universittseinheit"/>
                          </w:pPr>
                          <w:r w:rsidRPr="005F0E46">
                            <w:t>PhD Program</w:t>
                          </w:r>
                          <w:r w:rsidR="007405EA" w:rsidRPr="005F0E46">
                            <w:t xml:space="preserve"> </w:t>
                          </w:r>
                          <w:r w:rsidR="00A03D91" w:rsidRPr="005F0E46">
                            <w:t>Biom</w:t>
                          </w:r>
                          <w:r w:rsidR="00814A64" w:rsidRPr="005F0E46">
                            <w:t>edicine (BioMed)</w:t>
                          </w:r>
                        </w:p>
                        <w:p w14:paraId="57A5DC7C" w14:textId="77777777" w:rsidR="001040D6" w:rsidRDefault="001040D6" w:rsidP="00063383">
                          <w:pPr>
                            <w:pStyle w:val="Absender"/>
                          </w:pPr>
                        </w:p>
                        <w:p w14:paraId="110865FA" w14:textId="77777777" w:rsidR="001040D6" w:rsidRDefault="002B6921" w:rsidP="00063383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0A3CF500" w14:textId="77777777" w:rsidR="001040D6" w:rsidRDefault="00AF255E" w:rsidP="00063383">
                          <w:pPr>
                            <w:pStyle w:val="Absender"/>
                          </w:pPr>
                          <w:r>
                            <w:t>Winterthurerstrasse 190</w:t>
                          </w:r>
                        </w:p>
                        <w:p w14:paraId="5F8FB7EC" w14:textId="77777777" w:rsidR="001040D6" w:rsidRDefault="00AF255E" w:rsidP="00063383">
                          <w:pPr>
                            <w:pStyle w:val="Absender"/>
                          </w:pPr>
                          <w:r>
                            <w:t>CH-8057</w:t>
                          </w:r>
                          <w:r w:rsidR="002B6921">
                            <w:t xml:space="preserve"> Zurich </w:t>
                          </w:r>
                        </w:p>
                        <w:p w14:paraId="278FB80C" w14:textId="77777777" w:rsidR="001040D6" w:rsidRDefault="002B6921" w:rsidP="00AF255E">
                          <w:pPr>
                            <w:pStyle w:val="Absender"/>
                          </w:pPr>
                          <w:r w:rsidRPr="005B4816">
                            <w:t>Phone</w:t>
                          </w:r>
                          <w:r>
                            <w:t xml:space="preserve"> +</w:t>
                          </w:r>
                          <w:r w:rsidR="00AF255E">
                            <w:t>41</w:t>
                          </w:r>
                          <w:r>
                            <w:t xml:space="preserve"> </w:t>
                          </w:r>
                          <w:r w:rsidR="00AF255E">
                            <w:t>44</w:t>
                          </w:r>
                          <w:r>
                            <w:t xml:space="preserve"> </w:t>
                          </w:r>
                          <w:r w:rsidR="00814A64">
                            <w:t>635 20 22</w:t>
                          </w:r>
                        </w:p>
                        <w:p w14:paraId="4F9459A2" w14:textId="77777777" w:rsidR="001040D6" w:rsidRDefault="00814A64" w:rsidP="00063383">
                          <w:pPr>
                            <w:pStyle w:val="Absender"/>
                          </w:pPr>
                          <w:hyperlink r:id="rId2" w:history="1">
                            <w:r w:rsidRPr="00A03D91">
                              <w:t>www.phd-biomed.uzh.ch</w:t>
                            </w:r>
                          </w:hyperlink>
                        </w:p>
                        <w:p w14:paraId="093F7B50" w14:textId="77777777" w:rsidR="00814A64" w:rsidRPr="005B4816" w:rsidRDefault="00814A64" w:rsidP="0006338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0E978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82.5pt;margin-top:25.55pt;width:196.5pt;height:67.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" filled="f" stroked="f">
              <v:textbox inset="0,0,0,0">
                <w:txbxContent>
                  <w:p w14:paraId="6E83F6F4" w14:textId="77777777" w:rsidR="00063383" w:rsidRPr="005F0E46" w:rsidRDefault="00AF255E" w:rsidP="00063383">
                    <w:pPr>
                      <w:pStyle w:val="Universittseinheit"/>
                    </w:pPr>
                    <w:r w:rsidRPr="005F0E46">
                      <w:t>PhD Program</w:t>
                    </w:r>
                    <w:r w:rsidR="007405EA" w:rsidRPr="005F0E46">
                      <w:t xml:space="preserve"> </w:t>
                    </w:r>
                    <w:r w:rsidR="00A03D91" w:rsidRPr="005F0E46">
                      <w:t>Biom</w:t>
                    </w:r>
                    <w:r w:rsidR="00814A64" w:rsidRPr="005F0E46">
                      <w:t>edicine (BioMed)</w:t>
                    </w:r>
                  </w:p>
                  <w:p w14:paraId="57A5DC7C" w14:textId="77777777" w:rsidR="00063383" w:rsidRDefault="004611E7" w:rsidP="00063383">
                    <w:pPr>
                      <w:pStyle w:val="Absender"/>
                    </w:pPr>
                  </w:p>
                  <w:p w14:paraId="110865FA" w14:textId="77777777" w:rsidR="00063383" w:rsidRDefault="002B6921" w:rsidP="00063383">
                    <w:pPr>
                      <w:pStyle w:val="Absender"/>
                    </w:pPr>
                    <w:r>
                      <w:t>University of Zurich</w:t>
                    </w:r>
                  </w:p>
                  <w:p w14:paraId="0A3CF500" w14:textId="77777777" w:rsidR="00063383" w:rsidRDefault="00AF255E" w:rsidP="00063383">
                    <w:pPr>
                      <w:pStyle w:val="Absender"/>
                    </w:pPr>
                    <w:r>
                      <w:t>Winterthurerstrasse 190</w:t>
                    </w:r>
                  </w:p>
                  <w:p w14:paraId="5F8FB7EC" w14:textId="77777777" w:rsidR="00063383" w:rsidRDefault="00AF255E" w:rsidP="00063383">
                    <w:pPr>
                      <w:pStyle w:val="Absender"/>
                    </w:pPr>
                    <w:r>
                      <w:t>CH-8057</w:t>
                    </w:r>
                    <w:r w:rsidR="002B6921">
                      <w:t xml:space="preserve"> Zurich </w:t>
                    </w:r>
                  </w:p>
                  <w:p w14:paraId="278FB80C" w14:textId="77777777" w:rsidR="00063383" w:rsidRDefault="002B6921" w:rsidP="00AF255E">
                    <w:pPr>
                      <w:pStyle w:val="Absender"/>
                    </w:pPr>
                    <w:r w:rsidRPr="005B4816">
                      <w:t>Phone</w:t>
                    </w:r>
                    <w:r>
                      <w:t xml:space="preserve"> +</w:t>
                    </w:r>
                    <w:r w:rsidR="00AF255E">
                      <w:t>41</w:t>
                    </w:r>
                    <w:r>
                      <w:t xml:space="preserve"> </w:t>
                    </w:r>
                    <w:r w:rsidR="00AF255E">
                      <w:t>44</w:t>
                    </w:r>
                    <w:r>
                      <w:t xml:space="preserve"> </w:t>
                    </w:r>
                    <w:r w:rsidR="00814A64">
                      <w:t>635 20 22</w:t>
                    </w:r>
                  </w:p>
                  <w:p w14:paraId="4F9459A2" w14:textId="77777777" w:rsidR="00063383" w:rsidRDefault="004611E7" w:rsidP="00063383">
                    <w:pPr>
                      <w:pStyle w:val="Absender"/>
                    </w:pPr>
                    <w:hyperlink r:id="rId3" w:history="1">
                      <w:r w:rsidR="00814A64" w:rsidRPr="00A03D91">
                        <w:t>www.phd-biomed.uzh.ch</w:t>
                      </w:r>
                    </w:hyperlink>
                  </w:p>
                  <w:p w14:paraId="093F7B50" w14:textId="77777777" w:rsidR="00814A64" w:rsidRPr="005B4816" w:rsidRDefault="00814A64" w:rsidP="00063383">
                    <w:pPr>
                      <w:pStyle w:val="Absender"/>
                    </w:pPr>
                  </w:p>
                </w:txbxContent>
              </v:textbox>
              <w10:wrap anchorx="page" anchory="margin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55E"/>
    <w:rsid w:val="000146FA"/>
    <w:rsid w:val="00071FF4"/>
    <w:rsid w:val="000858AE"/>
    <w:rsid w:val="000C1D29"/>
    <w:rsid w:val="000C61EF"/>
    <w:rsid w:val="000D53BE"/>
    <w:rsid w:val="000F1786"/>
    <w:rsid w:val="001040D6"/>
    <w:rsid w:val="00113269"/>
    <w:rsid w:val="00140CC4"/>
    <w:rsid w:val="001A639F"/>
    <w:rsid w:val="00292455"/>
    <w:rsid w:val="002B6921"/>
    <w:rsid w:val="00400EE3"/>
    <w:rsid w:val="00431A64"/>
    <w:rsid w:val="004550EB"/>
    <w:rsid w:val="004611E7"/>
    <w:rsid w:val="00476AEB"/>
    <w:rsid w:val="00490EE0"/>
    <w:rsid w:val="004D3088"/>
    <w:rsid w:val="0052616F"/>
    <w:rsid w:val="00553319"/>
    <w:rsid w:val="005F0E46"/>
    <w:rsid w:val="00671F38"/>
    <w:rsid w:val="00687427"/>
    <w:rsid w:val="00691521"/>
    <w:rsid w:val="006A0894"/>
    <w:rsid w:val="006C1028"/>
    <w:rsid w:val="007402E1"/>
    <w:rsid w:val="007405EA"/>
    <w:rsid w:val="007520CE"/>
    <w:rsid w:val="00755F52"/>
    <w:rsid w:val="007611E1"/>
    <w:rsid w:val="007E07F0"/>
    <w:rsid w:val="00814A64"/>
    <w:rsid w:val="00814B39"/>
    <w:rsid w:val="00954962"/>
    <w:rsid w:val="00A03D91"/>
    <w:rsid w:val="00A6115E"/>
    <w:rsid w:val="00A67DB2"/>
    <w:rsid w:val="00A7451E"/>
    <w:rsid w:val="00A9734F"/>
    <w:rsid w:val="00AF255E"/>
    <w:rsid w:val="00B3799A"/>
    <w:rsid w:val="00B72D38"/>
    <w:rsid w:val="00BB4FB8"/>
    <w:rsid w:val="00BD46D9"/>
    <w:rsid w:val="00C17A3C"/>
    <w:rsid w:val="00C2159F"/>
    <w:rsid w:val="00C46A25"/>
    <w:rsid w:val="00D44241"/>
    <w:rsid w:val="00D85404"/>
    <w:rsid w:val="00D94E57"/>
    <w:rsid w:val="00E1120B"/>
    <w:rsid w:val="00E513CA"/>
    <w:rsid w:val="00F52D4F"/>
    <w:rsid w:val="00F75A78"/>
    <w:rsid w:val="00F85A17"/>
    <w:rsid w:val="00FD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4D3CB3E0"/>
  <w14:defaultImageDpi w14:val="300"/>
  <w15:docId w15:val="{7FEFF49C-C567-1341-AC6A-60E7856DA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2E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7451E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7451E"/>
    <w:rPr>
      <w:rFonts w:ascii="Lucida Grande" w:hAnsi="Lucida Grande" w:cs="Arial"/>
      <w:sz w:val="18"/>
      <w:szCs w:val="18"/>
      <w:lang w:val="en-US" w:eastAsia="zh-TW"/>
    </w:rPr>
  </w:style>
  <w:style w:type="character" w:styleId="Hyperlink">
    <w:name w:val="Hyperlink"/>
    <w:basedOn w:val="Absatz-Standardschriftart"/>
    <w:uiPriority w:val="99"/>
    <w:unhideWhenUsed/>
    <w:rsid w:val="00814A64"/>
    <w:rPr>
      <w:color w:val="0000FF" w:themeColor="hyperlink"/>
      <w:u w:val="single"/>
    </w:rPr>
  </w:style>
  <w:style w:type="paragraph" w:customStyle="1" w:styleId="Default">
    <w:name w:val="Default"/>
    <w:rsid w:val="00A67D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/>
    </w:rPr>
  </w:style>
  <w:style w:type="paragraph" w:styleId="berarbeitung">
    <w:name w:val="Revision"/>
    <w:hidden/>
    <w:uiPriority w:val="99"/>
    <w:semiHidden/>
    <w:rsid w:val="00553319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ologie.uzh.ch/de/Studium/Doktorat.html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tif"/><Relationship Id="rId2" Type="http://schemas.openxmlformats.org/officeDocument/2006/relationships/hyperlink" Target="http://www.phd-biomed.uzh.ch" TargetMode="External"/><Relationship Id="rId1" Type="http://schemas.openxmlformats.org/officeDocument/2006/relationships/hyperlink" Target="http://www.phd-biomed.uzh.ch" TargetMode="Externa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hd-biomed.uzh.ch" TargetMode="External"/><Relationship Id="rId2" Type="http://schemas.openxmlformats.org/officeDocument/2006/relationships/hyperlink" Target="http://www.phd-biomed.uzh.ch" TargetMode="External"/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Bulletin</vt:lpstr>
      <vt:lpstr>Bulletin</vt:lpstr>
    </vt:vector>
  </TitlesOfParts>
  <Manager/>
  <Company>University of Zurich</Company>
  <LinksUpToDate>false</LinksUpToDate>
  <CharactersWithSpaces>2145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2067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subject/>
  <dc:creator>Bettina Rausch-Malina</dc:creator>
  <cp:keywords/>
  <dc:description>Vorlage uzh_eth_mitteilung_e MSO2011 v3.0 08.10.2013</dc:description>
  <cp:lastModifiedBy>Andrea Barbara Schmitz-Derron</cp:lastModifiedBy>
  <cp:revision>4</cp:revision>
  <cp:lastPrinted>2020-08-24T06:15:00Z</cp:lastPrinted>
  <dcterms:created xsi:type="dcterms:W3CDTF">2026-01-30T12:54:00Z</dcterms:created>
  <dcterms:modified xsi:type="dcterms:W3CDTF">2026-03-09T12:01:00Z</dcterms:modified>
  <cp:category/>
</cp:coreProperties>
</file>